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EDA" w:rsidRPr="00247EDA" w:rsidRDefault="00530C07" w:rsidP="00247EDA">
      <w:pPr>
        <w:autoSpaceDE w:val="0"/>
        <w:autoSpaceDN w:val="0"/>
        <w:adjustRightInd w:val="0"/>
        <w:rPr>
          <w:rFonts w:eastAsiaTheme="minorHAnsi"/>
          <w:lang w:eastAsia="en-US"/>
        </w:rPr>
      </w:pPr>
      <w:r>
        <w:rPr>
          <w:rFonts w:eastAsiaTheme="minorHAnsi"/>
          <w:lang w:eastAsia="en-US"/>
        </w:rPr>
        <w:t xml:space="preserve">Рассмотрена и </w:t>
      </w:r>
      <w:proofErr w:type="gramStart"/>
      <w:r>
        <w:rPr>
          <w:rFonts w:eastAsiaTheme="minorHAnsi"/>
          <w:lang w:eastAsia="en-US"/>
        </w:rPr>
        <w:t>принята</w:t>
      </w:r>
      <w:proofErr w:type="gramEnd"/>
      <w:r>
        <w:rPr>
          <w:rFonts w:eastAsiaTheme="minorHAnsi"/>
          <w:lang w:eastAsia="en-US"/>
        </w:rPr>
        <w:t xml:space="preserve"> </w:t>
      </w:r>
      <w:r w:rsidR="00247EDA" w:rsidRPr="00247EDA">
        <w:rPr>
          <w:rFonts w:eastAsiaTheme="minorHAnsi"/>
          <w:lang w:eastAsia="en-US"/>
        </w:rPr>
        <w:t xml:space="preserve">                                                      </w:t>
      </w:r>
      <w:r>
        <w:rPr>
          <w:rFonts w:eastAsiaTheme="minorHAnsi"/>
          <w:lang w:eastAsia="en-US"/>
        </w:rPr>
        <w:t>Утверждена и введена</w:t>
      </w:r>
    </w:p>
    <w:p w:rsidR="00247EDA" w:rsidRPr="00247EDA" w:rsidRDefault="00827E33" w:rsidP="00247EDA">
      <w:pPr>
        <w:tabs>
          <w:tab w:val="left" w:pos="5622"/>
        </w:tabs>
        <w:autoSpaceDE w:val="0"/>
        <w:autoSpaceDN w:val="0"/>
        <w:adjustRightInd w:val="0"/>
        <w:rPr>
          <w:rFonts w:eastAsiaTheme="minorHAnsi"/>
          <w:lang w:eastAsia="en-US"/>
        </w:rPr>
      </w:pPr>
      <w:r>
        <w:rPr>
          <w:rFonts w:eastAsiaTheme="minorHAnsi"/>
          <w:lang w:eastAsia="en-US"/>
        </w:rPr>
        <w:t>на педсовете МБДОУ</w:t>
      </w:r>
      <w:r>
        <w:rPr>
          <w:rFonts w:eastAsiaTheme="minorHAnsi"/>
          <w:lang w:eastAsia="en-US"/>
        </w:rPr>
        <w:tab/>
        <w:t xml:space="preserve"> </w:t>
      </w:r>
      <w:r w:rsidR="00247EDA" w:rsidRPr="00247EDA">
        <w:rPr>
          <w:rFonts w:eastAsiaTheme="minorHAnsi"/>
          <w:lang w:eastAsia="en-US"/>
        </w:rPr>
        <w:t>в действие приказом</w:t>
      </w:r>
    </w:p>
    <w:p w:rsidR="00247EDA" w:rsidRPr="00247EDA" w:rsidRDefault="00827E33" w:rsidP="00247EDA">
      <w:pPr>
        <w:tabs>
          <w:tab w:val="left" w:pos="6066"/>
        </w:tabs>
        <w:autoSpaceDE w:val="0"/>
        <w:autoSpaceDN w:val="0"/>
        <w:adjustRightInd w:val="0"/>
        <w:rPr>
          <w:rFonts w:eastAsiaTheme="minorHAnsi"/>
          <w:lang w:eastAsia="en-US"/>
        </w:rPr>
      </w:pPr>
      <w:r>
        <w:rPr>
          <w:rFonts w:eastAsiaTheme="minorHAnsi"/>
          <w:lang w:eastAsia="en-US"/>
        </w:rPr>
        <w:t>«Ислейтарский</w:t>
      </w:r>
      <w:r w:rsidR="00247EDA" w:rsidRPr="00247EDA">
        <w:rPr>
          <w:rFonts w:eastAsiaTheme="minorHAnsi"/>
          <w:lang w:eastAsia="en-US"/>
        </w:rPr>
        <w:t xml:space="preserve"> детский сад</w:t>
      </w:r>
      <w:r>
        <w:rPr>
          <w:rFonts w:eastAsiaTheme="minorHAnsi"/>
          <w:lang w:eastAsia="en-US"/>
        </w:rPr>
        <w:t xml:space="preserve"> «Экият</w:t>
      </w:r>
      <w:r w:rsidR="00247EDA" w:rsidRPr="00247EDA">
        <w:rPr>
          <w:rFonts w:eastAsiaTheme="minorHAnsi"/>
          <w:lang w:eastAsia="en-US"/>
        </w:rPr>
        <w:t xml:space="preserve">»                   </w:t>
      </w:r>
      <w:r>
        <w:rPr>
          <w:rFonts w:eastAsiaTheme="minorHAnsi"/>
          <w:lang w:eastAsia="en-US"/>
        </w:rPr>
        <w:t xml:space="preserve">             </w:t>
      </w:r>
      <w:r w:rsidR="00247EDA" w:rsidRPr="00247EDA">
        <w:rPr>
          <w:rFonts w:eastAsiaTheme="minorHAnsi"/>
          <w:lang w:eastAsia="en-US"/>
        </w:rPr>
        <w:t xml:space="preserve">№  </w:t>
      </w:r>
      <w:r>
        <w:rPr>
          <w:rFonts w:eastAsiaTheme="minorHAnsi"/>
          <w:lang w:eastAsia="en-US"/>
        </w:rPr>
        <w:t xml:space="preserve">30  от «29»августа </w:t>
      </w:r>
      <w:r w:rsidR="000C7380">
        <w:rPr>
          <w:rFonts w:eastAsiaTheme="minorHAnsi"/>
          <w:lang w:eastAsia="en-US"/>
        </w:rPr>
        <w:t>2014</w:t>
      </w:r>
      <w:bookmarkStart w:id="0" w:name="_GoBack"/>
      <w:bookmarkEnd w:id="0"/>
      <w:r w:rsidR="00247EDA" w:rsidRPr="00247EDA">
        <w:rPr>
          <w:rFonts w:eastAsiaTheme="minorHAnsi"/>
          <w:lang w:eastAsia="en-US"/>
        </w:rPr>
        <w:t xml:space="preserve"> г.</w:t>
      </w:r>
    </w:p>
    <w:p w:rsidR="00247EDA" w:rsidRPr="00247EDA" w:rsidRDefault="00247EDA" w:rsidP="00247EDA">
      <w:pPr>
        <w:autoSpaceDE w:val="0"/>
        <w:autoSpaceDN w:val="0"/>
        <w:adjustRightInd w:val="0"/>
        <w:rPr>
          <w:rFonts w:eastAsiaTheme="minorHAnsi"/>
          <w:lang w:eastAsia="en-US"/>
        </w:rPr>
      </w:pPr>
      <w:r w:rsidRPr="00247EDA">
        <w:rPr>
          <w:rFonts w:eastAsiaTheme="minorHAnsi"/>
          <w:lang w:eastAsia="en-US"/>
        </w:rPr>
        <w:t xml:space="preserve">от « </w:t>
      </w:r>
      <w:r w:rsidR="00530C07">
        <w:rPr>
          <w:rFonts w:eastAsiaTheme="minorHAnsi"/>
          <w:lang w:eastAsia="en-US"/>
        </w:rPr>
        <w:t>29</w:t>
      </w:r>
      <w:r w:rsidR="00827E33">
        <w:rPr>
          <w:rFonts w:eastAsiaTheme="minorHAnsi"/>
          <w:lang w:eastAsia="en-US"/>
        </w:rPr>
        <w:t xml:space="preserve"> » августа 2014</w:t>
      </w:r>
      <w:r w:rsidRPr="00247EDA">
        <w:rPr>
          <w:rFonts w:eastAsiaTheme="minorHAnsi"/>
          <w:lang w:eastAsia="en-US"/>
        </w:rPr>
        <w:t xml:space="preserve"> г.                              </w:t>
      </w:r>
      <w:r w:rsidR="00827E33">
        <w:rPr>
          <w:rFonts w:eastAsiaTheme="minorHAnsi"/>
          <w:lang w:eastAsia="en-US"/>
        </w:rPr>
        <w:t xml:space="preserve">                       </w:t>
      </w:r>
      <w:r w:rsidRPr="00247EDA">
        <w:rPr>
          <w:rFonts w:eastAsiaTheme="minorHAnsi"/>
          <w:lang w:eastAsia="en-US"/>
        </w:rPr>
        <w:t>Заведующая МБДОУ</w:t>
      </w:r>
    </w:p>
    <w:p w:rsidR="00247EDA" w:rsidRPr="00247EDA" w:rsidRDefault="00247EDA" w:rsidP="00247EDA">
      <w:pPr>
        <w:tabs>
          <w:tab w:val="center" w:pos="4677"/>
        </w:tabs>
        <w:autoSpaceDE w:val="0"/>
        <w:autoSpaceDN w:val="0"/>
        <w:adjustRightInd w:val="0"/>
        <w:rPr>
          <w:rFonts w:eastAsiaTheme="minorHAnsi"/>
          <w:lang w:eastAsia="en-US"/>
        </w:rPr>
      </w:pPr>
      <w:r w:rsidRPr="00247EDA">
        <w:rPr>
          <w:rFonts w:eastAsiaTheme="minorHAnsi"/>
          <w:lang w:eastAsia="en-US"/>
        </w:rPr>
        <w:t>Протокол №1</w:t>
      </w:r>
      <w:r w:rsidRPr="00247EDA">
        <w:rPr>
          <w:rFonts w:eastAsiaTheme="minorHAnsi"/>
          <w:lang w:eastAsia="en-US"/>
        </w:rPr>
        <w:tab/>
        <w:t xml:space="preserve">                                                      </w:t>
      </w:r>
      <w:r w:rsidR="00827E33">
        <w:rPr>
          <w:rFonts w:eastAsiaTheme="minorHAnsi"/>
          <w:lang w:eastAsia="en-US"/>
        </w:rPr>
        <w:t xml:space="preserve">                «Ислейтарский</w:t>
      </w:r>
      <w:r w:rsidRPr="00247EDA">
        <w:rPr>
          <w:rFonts w:eastAsiaTheme="minorHAnsi"/>
          <w:lang w:eastAsia="en-US"/>
        </w:rPr>
        <w:t xml:space="preserve"> детский са</w:t>
      </w:r>
      <w:proofErr w:type="gramStart"/>
      <w:r w:rsidRPr="00247EDA">
        <w:rPr>
          <w:rFonts w:eastAsiaTheme="minorHAnsi"/>
          <w:lang w:eastAsia="en-US"/>
        </w:rPr>
        <w:t>д</w:t>
      </w:r>
      <w:r w:rsidR="00827E33">
        <w:rPr>
          <w:rFonts w:eastAsiaTheme="minorHAnsi"/>
          <w:lang w:eastAsia="en-US"/>
        </w:rPr>
        <w:t>«</w:t>
      </w:r>
      <w:proofErr w:type="gramEnd"/>
      <w:r w:rsidR="00827E33">
        <w:rPr>
          <w:rFonts w:eastAsiaTheme="minorHAnsi"/>
          <w:lang w:eastAsia="en-US"/>
        </w:rPr>
        <w:t>Экият</w:t>
      </w:r>
      <w:r w:rsidRPr="00247EDA">
        <w:rPr>
          <w:rFonts w:eastAsiaTheme="minorHAnsi"/>
          <w:lang w:eastAsia="en-US"/>
        </w:rPr>
        <w:t>»</w:t>
      </w:r>
    </w:p>
    <w:p w:rsidR="00247EDA" w:rsidRPr="00247EDA" w:rsidRDefault="00247EDA" w:rsidP="00247EDA">
      <w:pPr>
        <w:tabs>
          <w:tab w:val="center" w:pos="4677"/>
        </w:tabs>
        <w:autoSpaceDE w:val="0"/>
        <w:autoSpaceDN w:val="0"/>
        <w:adjustRightInd w:val="0"/>
        <w:rPr>
          <w:rFonts w:eastAsiaTheme="minorHAnsi"/>
          <w:lang w:eastAsia="en-US"/>
        </w:rPr>
      </w:pPr>
      <w:r w:rsidRPr="00247EDA">
        <w:rPr>
          <w:rFonts w:eastAsiaTheme="minorHAnsi"/>
          <w:lang w:eastAsia="en-US"/>
        </w:rPr>
        <w:t xml:space="preserve">                                                                                          </w:t>
      </w:r>
      <w:r w:rsidR="00827E33">
        <w:rPr>
          <w:rFonts w:eastAsiaTheme="minorHAnsi"/>
          <w:lang w:eastAsia="en-US"/>
        </w:rPr>
        <w:t xml:space="preserve">       ____________ /Ахметзянова А.Я.</w:t>
      </w:r>
      <w:r w:rsidRPr="00247EDA">
        <w:rPr>
          <w:rFonts w:eastAsiaTheme="minorHAnsi"/>
          <w:lang w:eastAsia="en-US"/>
        </w:rPr>
        <w:t>/</w:t>
      </w:r>
    </w:p>
    <w:p w:rsidR="00247EDA" w:rsidRPr="00247EDA" w:rsidRDefault="00247EDA" w:rsidP="00247EDA">
      <w:pPr>
        <w:autoSpaceDE w:val="0"/>
        <w:autoSpaceDN w:val="0"/>
        <w:adjustRightInd w:val="0"/>
        <w:jc w:val="center"/>
        <w:rPr>
          <w:rFonts w:eastAsiaTheme="minorHAnsi"/>
          <w:b/>
          <w:sz w:val="36"/>
          <w:szCs w:val="36"/>
          <w:lang w:eastAsia="en-US"/>
        </w:rPr>
      </w:pPr>
    </w:p>
    <w:p w:rsidR="00D276D0" w:rsidRPr="00171575" w:rsidRDefault="00D276D0" w:rsidP="00D276D0">
      <w:pPr>
        <w:rPr>
          <w:lang w:val="tt-RU"/>
        </w:rPr>
      </w:pPr>
    </w:p>
    <w:p w:rsidR="00D276D0" w:rsidRPr="00171575" w:rsidRDefault="00D276D0" w:rsidP="00D276D0">
      <w:pPr>
        <w:rPr>
          <w:lang w:val="tt-RU"/>
        </w:rPr>
      </w:pPr>
    </w:p>
    <w:p w:rsidR="00D276D0" w:rsidRPr="00171575" w:rsidRDefault="00D276D0" w:rsidP="00D276D0">
      <w:pPr>
        <w:rPr>
          <w:lang w:val="tt-RU"/>
        </w:rPr>
      </w:pPr>
    </w:p>
    <w:p w:rsidR="00D276D0" w:rsidRPr="00171575" w:rsidRDefault="00D276D0" w:rsidP="00D276D0">
      <w:pPr>
        <w:rPr>
          <w:lang w:val="tt-RU"/>
        </w:rPr>
      </w:pPr>
    </w:p>
    <w:p w:rsidR="00D276D0" w:rsidRPr="00171575" w:rsidRDefault="00D276D0" w:rsidP="00D276D0">
      <w:pPr>
        <w:rPr>
          <w:lang w:val="tt-RU"/>
        </w:rPr>
      </w:pPr>
    </w:p>
    <w:p w:rsidR="00D276D0" w:rsidRPr="00171575" w:rsidRDefault="00D276D0" w:rsidP="00D276D0">
      <w:pPr>
        <w:rPr>
          <w:lang w:val="tt-RU"/>
        </w:rPr>
      </w:pPr>
    </w:p>
    <w:p w:rsidR="00D276D0" w:rsidRPr="00171575" w:rsidRDefault="00D276D0" w:rsidP="00D276D0">
      <w:pPr>
        <w:jc w:val="both"/>
        <w:rPr>
          <w:b/>
        </w:rPr>
      </w:pPr>
    </w:p>
    <w:p w:rsidR="00D276D0" w:rsidRPr="00171575" w:rsidRDefault="00D276D0" w:rsidP="00D276D0">
      <w:pPr>
        <w:ind w:left="-426" w:firstLine="426"/>
        <w:jc w:val="both"/>
        <w:rPr>
          <w:b/>
        </w:rPr>
      </w:pPr>
    </w:p>
    <w:p w:rsidR="00D276D0" w:rsidRPr="00171575" w:rsidRDefault="00D276D0" w:rsidP="00D276D0">
      <w:pPr>
        <w:ind w:left="-426" w:firstLine="426"/>
        <w:jc w:val="center"/>
        <w:rPr>
          <w:b/>
          <w:lang w:val="tt-RU"/>
        </w:rPr>
      </w:pPr>
      <w:r w:rsidRPr="00171575">
        <w:rPr>
          <w:b/>
        </w:rPr>
        <w:t>Рабочая программа</w:t>
      </w:r>
      <w:r w:rsidR="00A34808">
        <w:rPr>
          <w:b/>
          <w:lang w:val="tt-RU"/>
        </w:rPr>
        <w:t xml:space="preserve">   старш</w:t>
      </w:r>
      <w:r w:rsidR="00247EDA">
        <w:rPr>
          <w:b/>
          <w:lang w:val="tt-RU"/>
        </w:rPr>
        <w:t>ей  группы (от 5 до 6</w:t>
      </w:r>
      <w:r w:rsidRPr="00400887">
        <w:rPr>
          <w:b/>
          <w:lang w:val="tt-RU"/>
        </w:rPr>
        <w:t xml:space="preserve"> лет</w:t>
      </w:r>
      <w:r>
        <w:rPr>
          <w:b/>
          <w:lang w:val="tt-RU"/>
        </w:rPr>
        <w:t>)</w:t>
      </w:r>
    </w:p>
    <w:p w:rsidR="00D276D0" w:rsidRDefault="00D276D0" w:rsidP="00D276D0">
      <w:pPr>
        <w:ind w:left="-426" w:firstLine="426"/>
        <w:jc w:val="center"/>
        <w:rPr>
          <w:b/>
          <w:lang w:val="tt-RU"/>
        </w:rPr>
      </w:pPr>
      <w:r w:rsidRPr="00171575">
        <w:rPr>
          <w:b/>
          <w:lang w:val="tt-RU"/>
        </w:rPr>
        <w:t xml:space="preserve">муниципального бюджетного дошкольного образовательного учреждения </w:t>
      </w:r>
    </w:p>
    <w:p w:rsidR="00D276D0" w:rsidRPr="00171575" w:rsidRDefault="00827E33" w:rsidP="00D276D0">
      <w:pPr>
        <w:ind w:left="-426" w:firstLine="426"/>
        <w:jc w:val="center"/>
        <w:rPr>
          <w:b/>
          <w:lang w:val="tt-RU"/>
        </w:rPr>
      </w:pPr>
      <w:r>
        <w:rPr>
          <w:b/>
          <w:lang w:val="tt-RU"/>
        </w:rPr>
        <w:t>“Ислейтарский</w:t>
      </w:r>
      <w:r w:rsidR="00D276D0">
        <w:rPr>
          <w:b/>
          <w:lang w:val="tt-RU"/>
        </w:rPr>
        <w:t xml:space="preserve"> детский сад</w:t>
      </w:r>
      <w:r>
        <w:rPr>
          <w:b/>
          <w:lang w:val="tt-RU"/>
        </w:rPr>
        <w:t xml:space="preserve"> “Экият</w:t>
      </w:r>
      <w:r w:rsidR="00D276D0" w:rsidRPr="00171575">
        <w:rPr>
          <w:b/>
          <w:lang w:val="tt-RU"/>
        </w:rPr>
        <w:t>”</w:t>
      </w:r>
    </w:p>
    <w:p w:rsidR="00D276D0" w:rsidRPr="00171575" w:rsidRDefault="00827E33" w:rsidP="00D276D0">
      <w:pPr>
        <w:ind w:left="-426" w:firstLine="426"/>
        <w:jc w:val="center"/>
        <w:rPr>
          <w:b/>
        </w:rPr>
      </w:pPr>
      <w:r>
        <w:rPr>
          <w:b/>
        </w:rPr>
        <w:t>на 2014-2015</w:t>
      </w:r>
      <w:r w:rsidR="00D276D0" w:rsidRPr="00171575">
        <w:rPr>
          <w:b/>
        </w:rPr>
        <w:t xml:space="preserve"> учебный год.</w:t>
      </w:r>
    </w:p>
    <w:p w:rsidR="00D276D0" w:rsidRPr="00171575" w:rsidRDefault="00D276D0" w:rsidP="00D276D0">
      <w:pPr>
        <w:jc w:val="both"/>
      </w:pPr>
      <w:r>
        <w:rPr>
          <w:lang w:val="tt-RU"/>
        </w:rPr>
        <w:t>р</w:t>
      </w:r>
      <w:r>
        <w:t>азработан</w:t>
      </w:r>
      <w:r>
        <w:rPr>
          <w:lang w:val="tt-RU"/>
        </w:rPr>
        <w:t xml:space="preserve">а </w:t>
      </w:r>
      <w:r w:rsidRPr="00400887">
        <w:t xml:space="preserve"> на основе примерной основной общеобразовательной программы дошкольного образования «ОТ РОЖДЕНИЯ ДО ШКОЛЫ» под ред. Н. Е. Вераксы, Т. С. Комаровой, М. А. Васильевой</w:t>
      </w:r>
    </w:p>
    <w:p w:rsidR="00D276D0" w:rsidRPr="00171575" w:rsidRDefault="00D276D0" w:rsidP="00D276D0">
      <w:pPr>
        <w:jc w:val="both"/>
        <w:rPr>
          <w:lang w:val="tt-RU"/>
        </w:rPr>
      </w:pPr>
    </w:p>
    <w:p w:rsidR="00D276D0" w:rsidRPr="00171575" w:rsidRDefault="00D276D0" w:rsidP="00D276D0">
      <w:pPr>
        <w:jc w:val="both"/>
        <w:rPr>
          <w:lang w:val="tt-RU"/>
        </w:rPr>
      </w:pPr>
    </w:p>
    <w:p w:rsidR="00D276D0" w:rsidRDefault="00D276D0" w:rsidP="00D276D0">
      <w:pPr>
        <w:jc w:val="both"/>
        <w:rPr>
          <w:lang w:val="tt-RU"/>
        </w:rPr>
      </w:pPr>
      <w:r w:rsidRPr="00171575">
        <w:rPr>
          <w:lang w:val="tt-RU"/>
        </w:rPr>
        <w:t xml:space="preserve">             </w:t>
      </w:r>
    </w:p>
    <w:p w:rsidR="00D276D0" w:rsidRDefault="00D276D0" w:rsidP="00D276D0">
      <w:pPr>
        <w:jc w:val="both"/>
        <w:rPr>
          <w:lang w:val="tt-RU"/>
        </w:rPr>
      </w:pPr>
    </w:p>
    <w:p w:rsidR="00D276D0" w:rsidRDefault="00D276D0" w:rsidP="00D276D0">
      <w:pPr>
        <w:jc w:val="both"/>
        <w:rPr>
          <w:lang w:val="tt-RU"/>
        </w:rPr>
      </w:pPr>
    </w:p>
    <w:p w:rsidR="00D276D0" w:rsidRDefault="00D276D0" w:rsidP="00D276D0">
      <w:pPr>
        <w:jc w:val="both"/>
        <w:rPr>
          <w:lang w:val="tt-RU"/>
        </w:rPr>
      </w:pPr>
    </w:p>
    <w:p w:rsidR="00D276D0" w:rsidRDefault="00D276D0" w:rsidP="00D276D0">
      <w:pPr>
        <w:jc w:val="both"/>
        <w:rPr>
          <w:lang w:val="tt-RU"/>
        </w:rPr>
      </w:pPr>
    </w:p>
    <w:p w:rsidR="00D276D0" w:rsidRDefault="00D276D0" w:rsidP="00D276D0">
      <w:pPr>
        <w:jc w:val="both"/>
        <w:rPr>
          <w:lang w:val="tt-RU"/>
        </w:rPr>
      </w:pPr>
    </w:p>
    <w:p w:rsidR="00D276D0" w:rsidRDefault="00D276D0" w:rsidP="00D276D0">
      <w:pPr>
        <w:jc w:val="both"/>
        <w:rPr>
          <w:b/>
          <w:lang w:val="tt-RU"/>
        </w:rPr>
      </w:pPr>
      <w:r w:rsidRPr="00171575">
        <w:rPr>
          <w:lang w:val="tt-RU"/>
        </w:rPr>
        <w:t xml:space="preserve">                         </w:t>
      </w:r>
    </w:p>
    <w:p w:rsidR="00247EDA" w:rsidRDefault="00D276D0" w:rsidP="00D276D0">
      <w:pPr>
        <w:jc w:val="both"/>
        <w:rPr>
          <w:b/>
          <w:lang w:val="tt-RU"/>
        </w:rPr>
      </w:pPr>
      <w:r>
        <w:rPr>
          <w:b/>
          <w:lang w:val="tt-RU"/>
        </w:rPr>
        <w:t xml:space="preserve">      </w:t>
      </w:r>
    </w:p>
    <w:p w:rsidR="00D276D0" w:rsidRPr="00171575" w:rsidRDefault="00D276D0" w:rsidP="00247EDA">
      <w:pPr>
        <w:jc w:val="both"/>
        <w:rPr>
          <w:b/>
        </w:rPr>
      </w:pPr>
      <w:r>
        <w:rPr>
          <w:b/>
          <w:lang w:val="tt-RU"/>
        </w:rPr>
        <w:t xml:space="preserve">                                                                                                                                                               </w:t>
      </w:r>
      <w:r w:rsidR="00FC68BB">
        <w:rPr>
          <w:b/>
          <w:lang w:val="tt-RU"/>
        </w:rPr>
        <w:t xml:space="preserve">                              </w:t>
      </w:r>
      <w:r w:rsidR="00247EDA">
        <w:rPr>
          <w:b/>
          <w:lang w:val="tt-RU"/>
        </w:rPr>
        <w:t xml:space="preserve">                                                      </w:t>
      </w:r>
    </w:p>
    <w:p w:rsidR="00D276D0" w:rsidRPr="00171575" w:rsidRDefault="00D276D0" w:rsidP="00D276D0">
      <w:pPr>
        <w:ind w:left="-426" w:firstLine="426"/>
        <w:jc w:val="both"/>
        <w:rPr>
          <w:b/>
        </w:rPr>
      </w:pPr>
    </w:p>
    <w:p w:rsidR="00D276D0" w:rsidRPr="00171575" w:rsidRDefault="00D276D0" w:rsidP="00247EDA">
      <w:pPr>
        <w:tabs>
          <w:tab w:val="left" w:pos="5190"/>
        </w:tabs>
        <w:jc w:val="both"/>
        <w:rPr>
          <w:b/>
        </w:rPr>
      </w:pPr>
      <w:r w:rsidRPr="00171575">
        <w:rPr>
          <w:b/>
        </w:rPr>
        <w:t xml:space="preserve">                                                       </w:t>
      </w:r>
      <w:r w:rsidR="00827E33">
        <w:rPr>
          <w:b/>
        </w:rPr>
        <w:tab/>
        <w:t>Составила: Тазиева Ф.Ш</w:t>
      </w:r>
      <w:r w:rsidR="00E33DB4">
        <w:rPr>
          <w:b/>
        </w:rPr>
        <w:t>.</w:t>
      </w:r>
    </w:p>
    <w:p w:rsidR="00D276D0" w:rsidRPr="00171575" w:rsidRDefault="00D276D0" w:rsidP="00D276D0">
      <w:pPr>
        <w:jc w:val="both"/>
        <w:rPr>
          <w:b/>
        </w:rPr>
      </w:pPr>
    </w:p>
    <w:p w:rsidR="00D276D0" w:rsidRDefault="00D276D0" w:rsidP="00D276D0">
      <w:pPr>
        <w:jc w:val="both"/>
        <w:rPr>
          <w:b/>
        </w:rPr>
      </w:pPr>
      <w:r w:rsidRPr="00171575">
        <w:rPr>
          <w:b/>
        </w:rPr>
        <w:t xml:space="preserve">                                              </w:t>
      </w:r>
    </w:p>
    <w:p w:rsidR="00D276D0" w:rsidRDefault="00D276D0" w:rsidP="00D276D0">
      <w:pPr>
        <w:jc w:val="both"/>
        <w:rPr>
          <w:b/>
        </w:rPr>
      </w:pPr>
    </w:p>
    <w:p w:rsidR="00D276D0" w:rsidRDefault="00D276D0" w:rsidP="00D276D0">
      <w:pPr>
        <w:jc w:val="both"/>
        <w:rPr>
          <w:b/>
        </w:rPr>
      </w:pPr>
    </w:p>
    <w:p w:rsidR="00D276D0" w:rsidRDefault="00D276D0" w:rsidP="00D276D0">
      <w:pPr>
        <w:jc w:val="both"/>
        <w:rPr>
          <w:b/>
        </w:rPr>
      </w:pPr>
    </w:p>
    <w:p w:rsidR="00D276D0" w:rsidRDefault="00D276D0" w:rsidP="00D276D0">
      <w:pPr>
        <w:jc w:val="both"/>
        <w:rPr>
          <w:b/>
        </w:rPr>
      </w:pPr>
    </w:p>
    <w:p w:rsidR="00D276D0" w:rsidRDefault="00D276D0" w:rsidP="00D276D0">
      <w:pPr>
        <w:jc w:val="both"/>
        <w:rPr>
          <w:b/>
        </w:rPr>
      </w:pPr>
    </w:p>
    <w:p w:rsidR="00D276D0" w:rsidRDefault="00D276D0" w:rsidP="00D276D0">
      <w:pPr>
        <w:jc w:val="both"/>
        <w:rPr>
          <w:b/>
        </w:rPr>
      </w:pPr>
    </w:p>
    <w:p w:rsidR="00D276D0" w:rsidRDefault="00D276D0" w:rsidP="00D276D0">
      <w:pPr>
        <w:jc w:val="both"/>
        <w:rPr>
          <w:b/>
        </w:rPr>
      </w:pPr>
    </w:p>
    <w:p w:rsidR="00D276D0" w:rsidRDefault="00D276D0" w:rsidP="00D276D0">
      <w:pPr>
        <w:jc w:val="both"/>
        <w:rPr>
          <w:b/>
          <w:lang w:val="tt-RU"/>
        </w:rPr>
      </w:pPr>
    </w:p>
    <w:p w:rsidR="00D276D0" w:rsidRDefault="00D276D0" w:rsidP="00D276D0">
      <w:pPr>
        <w:jc w:val="both"/>
        <w:rPr>
          <w:b/>
          <w:lang w:val="tt-RU"/>
        </w:rPr>
      </w:pPr>
    </w:p>
    <w:p w:rsidR="00D276D0" w:rsidRPr="00171575" w:rsidRDefault="00D276D0" w:rsidP="00D276D0">
      <w:pPr>
        <w:jc w:val="both"/>
        <w:rPr>
          <w:b/>
        </w:rPr>
      </w:pPr>
      <w:r>
        <w:rPr>
          <w:b/>
          <w:lang w:val="tt-RU"/>
        </w:rPr>
        <w:t xml:space="preserve">                                                              </w:t>
      </w:r>
      <w:r>
        <w:rPr>
          <w:b/>
        </w:rPr>
        <w:t xml:space="preserve">  </w:t>
      </w:r>
    </w:p>
    <w:p w:rsidR="00D276D0" w:rsidRPr="00AD00EB" w:rsidRDefault="00827E33" w:rsidP="00827E33">
      <w:pPr>
        <w:rPr>
          <w:b/>
        </w:rPr>
      </w:pPr>
      <w:r>
        <w:rPr>
          <w:b/>
        </w:rPr>
        <w:t xml:space="preserve">                                                         2014</w:t>
      </w:r>
      <w:r w:rsidR="00D276D0">
        <w:rPr>
          <w:b/>
        </w:rPr>
        <w:t xml:space="preserve"> год</w:t>
      </w:r>
    </w:p>
    <w:p w:rsidR="00D276D0" w:rsidRPr="00C46C9F" w:rsidRDefault="00D276D0" w:rsidP="00D276D0">
      <w:pPr>
        <w:autoSpaceDE w:val="0"/>
        <w:autoSpaceDN w:val="0"/>
        <w:adjustRightInd w:val="0"/>
        <w:rPr>
          <w:b/>
          <w:lang w:val="tt-RU"/>
        </w:rPr>
      </w:pPr>
      <w:r>
        <w:rPr>
          <w:b/>
          <w:lang w:val="tt-RU"/>
        </w:rPr>
        <w:t xml:space="preserve">                                             </w:t>
      </w:r>
    </w:p>
    <w:p w:rsidR="00D276D0" w:rsidRDefault="00D276D0" w:rsidP="00D276D0">
      <w:pPr>
        <w:autoSpaceDE w:val="0"/>
        <w:autoSpaceDN w:val="0"/>
        <w:adjustRightInd w:val="0"/>
        <w:rPr>
          <w:b/>
        </w:rPr>
      </w:pPr>
    </w:p>
    <w:p w:rsidR="003841B3" w:rsidRDefault="003841B3" w:rsidP="003841B3">
      <w:pPr>
        <w:autoSpaceDE w:val="0"/>
        <w:autoSpaceDN w:val="0"/>
        <w:adjustRightInd w:val="0"/>
        <w:spacing w:line="276" w:lineRule="auto"/>
        <w:rPr>
          <w:b/>
        </w:rPr>
      </w:pPr>
    </w:p>
    <w:p w:rsidR="00247EDA" w:rsidRDefault="00247EDA" w:rsidP="003841B3">
      <w:pPr>
        <w:autoSpaceDE w:val="0"/>
        <w:autoSpaceDN w:val="0"/>
        <w:adjustRightInd w:val="0"/>
        <w:spacing w:line="276" w:lineRule="auto"/>
        <w:rPr>
          <w:b/>
        </w:rPr>
      </w:pPr>
    </w:p>
    <w:p w:rsidR="003841B3" w:rsidRPr="00937EBF" w:rsidRDefault="003841B3" w:rsidP="003841B3">
      <w:pPr>
        <w:spacing w:line="276" w:lineRule="auto"/>
        <w:jc w:val="both"/>
        <w:rPr>
          <w:b/>
        </w:rPr>
      </w:pPr>
      <w:r w:rsidRPr="00937EBF">
        <w:rPr>
          <w:b/>
          <w:i/>
        </w:rPr>
        <w:lastRenderedPageBreak/>
        <w:t xml:space="preserve">                                                   </w:t>
      </w:r>
      <w:r w:rsidRPr="00937EBF">
        <w:rPr>
          <w:b/>
        </w:rPr>
        <w:t>Содержание</w:t>
      </w:r>
    </w:p>
    <w:p w:rsidR="003841B3" w:rsidRPr="00937EBF" w:rsidRDefault="003841B3" w:rsidP="003841B3">
      <w:pPr>
        <w:spacing w:line="276" w:lineRule="auto"/>
        <w:jc w:val="both"/>
        <w:rPr>
          <w:b/>
          <w:i/>
        </w:rPr>
      </w:pPr>
    </w:p>
    <w:p w:rsidR="003841B3" w:rsidRPr="00937EBF" w:rsidRDefault="003841B3" w:rsidP="003841B3">
      <w:pPr>
        <w:numPr>
          <w:ilvl w:val="1"/>
          <w:numId w:val="1"/>
        </w:numPr>
        <w:autoSpaceDE w:val="0"/>
        <w:autoSpaceDN w:val="0"/>
        <w:adjustRightInd w:val="0"/>
        <w:spacing w:line="276" w:lineRule="auto"/>
      </w:pPr>
      <w:r w:rsidRPr="00937EBF">
        <w:t xml:space="preserve">  Пояснительная записка………………………………………………………………….</w:t>
      </w:r>
      <w:r>
        <w:t>3</w:t>
      </w:r>
    </w:p>
    <w:p w:rsidR="003841B3" w:rsidRPr="00937EBF" w:rsidRDefault="003841B3" w:rsidP="003841B3">
      <w:pPr>
        <w:numPr>
          <w:ilvl w:val="1"/>
          <w:numId w:val="2"/>
        </w:numPr>
        <w:autoSpaceDE w:val="0"/>
        <w:autoSpaceDN w:val="0"/>
        <w:adjustRightInd w:val="0"/>
        <w:spacing w:line="276" w:lineRule="auto"/>
      </w:pPr>
      <w:r w:rsidRPr="00937EBF">
        <w:t>Цели и задачи рабочей программы………………………………………………………</w:t>
      </w:r>
      <w:r>
        <w:t>4</w:t>
      </w:r>
    </w:p>
    <w:p w:rsidR="003841B3" w:rsidRPr="00937EBF" w:rsidRDefault="003841B3" w:rsidP="003841B3">
      <w:pPr>
        <w:numPr>
          <w:ilvl w:val="1"/>
          <w:numId w:val="2"/>
        </w:numPr>
        <w:autoSpaceDE w:val="0"/>
        <w:autoSpaceDN w:val="0"/>
        <w:adjustRightInd w:val="0"/>
        <w:spacing w:line="276" w:lineRule="auto"/>
      </w:pPr>
      <w:r>
        <w:t>Возрастные особенности детей 5-6</w:t>
      </w:r>
      <w:r w:rsidRPr="00937EBF">
        <w:t xml:space="preserve"> лет………………………………………………….</w:t>
      </w:r>
      <w:r>
        <w:t>5</w:t>
      </w:r>
    </w:p>
    <w:p w:rsidR="003841B3" w:rsidRPr="00937EBF" w:rsidRDefault="003841B3" w:rsidP="003841B3">
      <w:pPr>
        <w:numPr>
          <w:ilvl w:val="0"/>
          <w:numId w:val="2"/>
        </w:numPr>
        <w:autoSpaceDE w:val="0"/>
        <w:autoSpaceDN w:val="0"/>
        <w:adjustRightInd w:val="0"/>
        <w:spacing w:line="276" w:lineRule="auto"/>
      </w:pPr>
      <w:r w:rsidRPr="00937EBF">
        <w:t>Организация режима пребывания детей в образовательном учреждении……………</w:t>
      </w:r>
      <w:r>
        <w:t>6</w:t>
      </w:r>
    </w:p>
    <w:p w:rsidR="003841B3" w:rsidRPr="00937EBF" w:rsidRDefault="003841B3" w:rsidP="003841B3">
      <w:pPr>
        <w:autoSpaceDE w:val="0"/>
        <w:autoSpaceDN w:val="0"/>
        <w:adjustRightInd w:val="0"/>
        <w:spacing w:line="276" w:lineRule="auto"/>
      </w:pPr>
      <w:r w:rsidRPr="00937EBF">
        <w:rPr>
          <w:lang w:val="tt-RU"/>
        </w:rPr>
        <w:t>2.1.</w:t>
      </w:r>
      <w:r w:rsidRPr="00937EBF">
        <w:t>Описание ежедневной организации жизни и деятельности детей…………………….</w:t>
      </w:r>
      <w:r>
        <w:t>6</w:t>
      </w:r>
    </w:p>
    <w:p w:rsidR="003841B3" w:rsidRPr="00937EBF" w:rsidRDefault="003841B3" w:rsidP="003841B3">
      <w:pPr>
        <w:autoSpaceDE w:val="0"/>
        <w:autoSpaceDN w:val="0"/>
        <w:adjustRightInd w:val="0"/>
        <w:spacing w:line="276" w:lineRule="auto"/>
        <w:jc w:val="both"/>
        <w:rPr>
          <w:lang w:val="tt-RU"/>
        </w:rPr>
      </w:pPr>
      <w:r w:rsidRPr="00937EBF">
        <w:rPr>
          <w:lang w:val="tt-RU"/>
        </w:rPr>
        <w:t>2.2.</w:t>
      </w:r>
      <w:r>
        <w:t xml:space="preserve"> Режим дня в старшей</w:t>
      </w:r>
      <w:r w:rsidRPr="00937EBF">
        <w:t xml:space="preserve">  группе</w:t>
      </w:r>
      <w:r w:rsidRPr="00937EBF">
        <w:rPr>
          <w:lang w:val="tt-RU"/>
        </w:rPr>
        <w:t>............................................................................................</w:t>
      </w:r>
      <w:r>
        <w:rPr>
          <w:lang w:val="tt-RU"/>
        </w:rPr>
        <w:t>8</w:t>
      </w:r>
    </w:p>
    <w:p w:rsidR="003841B3" w:rsidRPr="00937EBF" w:rsidRDefault="003841B3" w:rsidP="003841B3">
      <w:pPr>
        <w:autoSpaceDE w:val="0"/>
        <w:autoSpaceDN w:val="0"/>
        <w:adjustRightInd w:val="0"/>
        <w:spacing w:line="276" w:lineRule="auto"/>
        <w:jc w:val="both"/>
        <w:rPr>
          <w:lang w:val="tt-RU"/>
        </w:rPr>
      </w:pPr>
      <w:r w:rsidRPr="00937EBF">
        <w:rPr>
          <w:lang w:val="tt-RU"/>
        </w:rPr>
        <w:t>2.3.</w:t>
      </w:r>
      <w:r w:rsidRPr="00937EBF">
        <w:t xml:space="preserve"> Комплексно–т</w:t>
      </w:r>
      <w:r>
        <w:t>ематическое планирование в старш</w:t>
      </w:r>
      <w:r w:rsidRPr="00937EBF">
        <w:t>ей группе</w:t>
      </w:r>
      <w:r w:rsidRPr="00937EBF">
        <w:rPr>
          <w:lang w:val="tt-RU"/>
        </w:rPr>
        <w:t>.........................</w:t>
      </w:r>
      <w:r>
        <w:rPr>
          <w:lang w:val="tt-RU"/>
        </w:rPr>
        <w:t>.............11</w:t>
      </w:r>
    </w:p>
    <w:p w:rsidR="003841B3" w:rsidRPr="00937EBF" w:rsidRDefault="003841B3" w:rsidP="003841B3">
      <w:pPr>
        <w:autoSpaceDE w:val="0"/>
        <w:autoSpaceDN w:val="0"/>
        <w:adjustRightInd w:val="0"/>
        <w:spacing w:line="276" w:lineRule="auto"/>
        <w:jc w:val="both"/>
        <w:rPr>
          <w:lang w:val="tt-RU"/>
        </w:rPr>
      </w:pPr>
      <w:r w:rsidRPr="00937EBF">
        <w:t>2.</w:t>
      </w:r>
      <w:r w:rsidRPr="00937EBF">
        <w:rPr>
          <w:lang w:val="tt-RU"/>
        </w:rPr>
        <w:t>4</w:t>
      </w:r>
      <w:r w:rsidRPr="00937EBF">
        <w:t xml:space="preserve">. </w:t>
      </w:r>
      <w:r>
        <w:t>Культурно-досуговая деятельность в старш</w:t>
      </w:r>
      <w:r w:rsidRPr="00937EBF">
        <w:t>ей группе</w:t>
      </w:r>
      <w:r w:rsidRPr="00937EBF">
        <w:rPr>
          <w:lang w:val="tt-RU"/>
        </w:rPr>
        <w:t>.........................</w:t>
      </w:r>
      <w:r>
        <w:rPr>
          <w:lang w:val="tt-RU"/>
        </w:rPr>
        <w:t>........................20</w:t>
      </w:r>
    </w:p>
    <w:p w:rsidR="003841B3" w:rsidRPr="00937EBF" w:rsidRDefault="003841B3" w:rsidP="003841B3">
      <w:pPr>
        <w:autoSpaceDE w:val="0"/>
        <w:autoSpaceDN w:val="0"/>
        <w:adjustRightInd w:val="0"/>
        <w:spacing w:line="276" w:lineRule="auto"/>
        <w:jc w:val="both"/>
        <w:rPr>
          <w:lang w:val="tt-RU"/>
        </w:rPr>
      </w:pPr>
      <w:r w:rsidRPr="00937EBF">
        <w:rPr>
          <w:lang w:val="tt-RU"/>
        </w:rPr>
        <w:t>3. Содержание психолого-педагогической работы  по освоению</w:t>
      </w:r>
    </w:p>
    <w:p w:rsidR="003841B3" w:rsidRDefault="003841B3" w:rsidP="003841B3">
      <w:pPr>
        <w:autoSpaceDE w:val="0"/>
        <w:autoSpaceDN w:val="0"/>
        <w:adjustRightInd w:val="0"/>
        <w:spacing w:line="276" w:lineRule="auto"/>
        <w:jc w:val="both"/>
        <w:rPr>
          <w:lang w:val="tt-RU"/>
        </w:rPr>
      </w:pPr>
      <w:r w:rsidRPr="00937EBF">
        <w:rPr>
          <w:lang w:val="tt-RU"/>
        </w:rPr>
        <w:t xml:space="preserve"> образовательных областей.......................................................................</w:t>
      </w:r>
      <w:r>
        <w:rPr>
          <w:lang w:val="tt-RU"/>
        </w:rPr>
        <w:t>................</w:t>
      </w:r>
      <w:r w:rsidR="00167832">
        <w:rPr>
          <w:lang w:val="tt-RU"/>
        </w:rPr>
        <w:t>..............21</w:t>
      </w:r>
    </w:p>
    <w:p w:rsidR="003841B3" w:rsidRPr="00937EBF" w:rsidRDefault="003841B3" w:rsidP="003841B3">
      <w:pPr>
        <w:autoSpaceDE w:val="0"/>
        <w:autoSpaceDN w:val="0"/>
        <w:adjustRightInd w:val="0"/>
        <w:spacing w:line="276" w:lineRule="auto"/>
        <w:jc w:val="both"/>
      </w:pPr>
      <w:r>
        <w:rPr>
          <w:lang w:val="tt-RU"/>
        </w:rPr>
        <w:t>3.1 Направление “Физическое развитие”</w:t>
      </w:r>
    </w:p>
    <w:p w:rsidR="003841B3" w:rsidRPr="00937EBF" w:rsidRDefault="003841B3" w:rsidP="003841B3">
      <w:pPr>
        <w:spacing w:line="276" w:lineRule="auto"/>
        <w:rPr>
          <w:lang w:val="tt-RU"/>
        </w:rPr>
      </w:pPr>
      <w:r>
        <w:rPr>
          <w:lang w:val="tt-RU"/>
        </w:rPr>
        <w:t xml:space="preserve">Образовательная  область </w:t>
      </w:r>
      <w:r w:rsidRPr="00937EBF">
        <w:rPr>
          <w:lang w:val="tt-RU"/>
        </w:rPr>
        <w:t>«Здоровье».....................................................</w:t>
      </w:r>
      <w:r>
        <w:rPr>
          <w:lang w:val="tt-RU"/>
        </w:rPr>
        <w:t>..............................22</w:t>
      </w:r>
    </w:p>
    <w:p w:rsidR="003841B3" w:rsidRDefault="003841B3" w:rsidP="003841B3">
      <w:pPr>
        <w:spacing w:line="276" w:lineRule="auto"/>
        <w:ind w:left="709" w:hanging="709"/>
        <w:contextualSpacing/>
        <w:rPr>
          <w:lang w:val="tt-RU"/>
        </w:rPr>
      </w:pPr>
      <w:r>
        <w:rPr>
          <w:lang w:val="tt-RU"/>
        </w:rPr>
        <w:t>Образовательная область</w:t>
      </w:r>
      <w:r w:rsidRPr="00937EBF">
        <w:rPr>
          <w:lang w:val="tt-RU"/>
        </w:rPr>
        <w:t xml:space="preserve"> «Физическая культура»................................</w:t>
      </w:r>
      <w:r>
        <w:rPr>
          <w:lang w:val="tt-RU"/>
        </w:rPr>
        <w:t>...</w:t>
      </w:r>
      <w:r w:rsidR="00167832">
        <w:rPr>
          <w:lang w:val="tt-RU"/>
        </w:rPr>
        <w:t>............................23</w:t>
      </w:r>
    </w:p>
    <w:p w:rsidR="003841B3" w:rsidRDefault="003841B3" w:rsidP="003841B3">
      <w:pPr>
        <w:spacing w:line="276" w:lineRule="auto"/>
        <w:ind w:left="709" w:hanging="709"/>
        <w:contextualSpacing/>
        <w:rPr>
          <w:lang w:val="tt-RU"/>
        </w:rPr>
      </w:pPr>
      <w:r>
        <w:rPr>
          <w:lang w:val="tt-RU"/>
        </w:rPr>
        <w:t>3.2 Направление “Социально – личностное развитие”</w:t>
      </w:r>
    </w:p>
    <w:p w:rsidR="003841B3" w:rsidRPr="00A049BF" w:rsidRDefault="003841B3" w:rsidP="003841B3">
      <w:pPr>
        <w:spacing w:line="276" w:lineRule="auto"/>
        <w:ind w:left="709" w:hanging="709"/>
        <w:contextualSpacing/>
        <w:rPr>
          <w:lang w:val="tt-RU"/>
        </w:rPr>
      </w:pPr>
      <w:r>
        <w:rPr>
          <w:lang w:val="tt-RU"/>
        </w:rPr>
        <w:t>О</w:t>
      </w:r>
      <w:r>
        <w:t>бразовательная область</w:t>
      </w:r>
      <w:r w:rsidRPr="00937EBF">
        <w:t xml:space="preserve"> «Социализация»</w:t>
      </w:r>
      <w:r>
        <w:t>………………………………………………...29</w:t>
      </w:r>
    </w:p>
    <w:p w:rsidR="003841B3" w:rsidRPr="00937EBF" w:rsidRDefault="003841B3" w:rsidP="003841B3">
      <w:pPr>
        <w:spacing w:line="276" w:lineRule="auto"/>
        <w:jc w:val="both"/>
      </w:pPr>
      <w:r>
        <w:t>Образовательная  область</w:t>
      </w:r>
      <w:r w:rsidRPr="00937EBF">
        <w:t xml:space="preserve"> «Труд»…………</w:t>
      </w:r>
      <w:r>
        <w:t>………………………………………………...30</w:t>
      </w:r>
    </w:p>
    <w:p w:rsidR="003841B3" w:rsidRPr="00937EBF" w:rsidRDefault="003841B3" w:rsidP="003841B3">
      <w:pPr>
        <w:spacing w:line="276" w:lineRule="auto"/>
        <w:jc w:val="both"/>
      </w:pPr>
      <w:r>
        <w:t>Образовательная область</w:t>
      </w:r>
      <w:r w:rsidRPr="00937EBF">
        <w:t xml:space="preserve"> «Безопасность»</w:t>
      </w:r>
      <w:r>
        <w:t>………………………………………………….30</w:t>
      </w:r>
    </w:p>
    <w:p w:rsidR="003841B3" w:rsidRPr="00937EBF" w:rsidRDefault="003841B3" w:rsidP="003841B3">
      <w:pPr>
        <w:spacing w:line="276" w:lineRule="auto"/>
        <w:jc w:val="both"/>
      </w:pPr>
      <w:r>
        <w:t xml:space="preserve">3.3  Направление </w:t>
      </w:r>
      <w:r>
        <w:rPr>
          <w:lang w:val="tt-RU"/>
        </w:rPr>
        <w:t>“Познавательно-речевое развитие”</w:t>
      </w:r>
    </w:p>
    <w:p w:rsidR="003841B3" w:rsidRPr="00167832" w:rsidRDefault="003841B3" w:rsidP="003841B3">
      <w:pPr>
        <w:spacing w:line="276" w:lineRule="auto"/>
        <w:jc w:val="both"/>
        <w:rPr>
          <w:lang w:val="tt-RU"/>
        </w:rPr>
      </w:pPr>
      <w:r>
        <w:t>Образовательная область</w:t>
      </w:r>
      <w:r w:rsidRPr="00937EBF">
        <w:t xml:space="preserve"> «Познание»………………………………………………………</w:t>
      </w:r>
      <w:r w:rsidR="00167832">
        <w:t>4</w:t>
      </w:r>
      <w:r w:rsidR="00167832">
        <w:rPr>
          <w:lang w:val="tt-RU"/>
        </w:rPr>
        <w:t>0</w:t>
      </w:r>
    </w:p>
    <w:p w:rsidR="003841B3" w:rsidRPr="00167832" w:rsidRDefault="003841B3" w:rsidP="003841B3">
      <w:pPr>
        <w:spacing w:line="276" w:lineRule="auto"/>
        <w:jc w:val="both"/>
        <w:rPr>
          <w:lang w:val="tt-RU"/>
        </w:rPr>
      </w:pPr>
      <w:r>
        <w:t>Образовательная область</w:t>
      </w:r>
      <w:r w:rsidRPr="00937EBF">
        <w:t xml:space="preserve"> «Коммуникация»</w:t>
      </w:r>
      <w:r w:rsidR="00167832">
        <w:t>………………………………………………..5</w:t>
      </w:r>
      <w:r w:rsidR="00167832">
        <w:rPr>
          <w:lang w:val="tt-RU"/>
        </w:rPr>
        <w:t>2</w:t>
      </w:r>
    </w:p>
    <w:p w:rsidR="003841B3" w:rsidRPr="00167832" w:rsidRDefault="003841B3" w:rsidP="003841B3">
      <w:pPr>
        <w:spacing w:line="276" w:lineRule="auto"/>
        <w:jc w:val="both"/>
        <w:rPr>
          <w:lang w:val="tt-RU"/>
        </w:rPr>
      </w:pPr>
      <w:r>
        <w:t>Образовательная область</w:t>
      </w:r>
      <w:r w:rsidRPr="00937EBF">
        <w:t xml:space="preserve"> «Чтение художественной литературы»</w:t>
      </w:r>
      <w:r w:rsidR="00167832">
        <w:t>………………………..5</w:t>
      </w:r>
      <w:r w:rsidR="00167832">
        <w:rPr>
          <w:lang w:val="tt-RU"/>
        </w:rPr>
        <w:t>2</w:t>
      </w:r>
    </w:p>
    <w:p w:rsidR="003841B3" w:rsidRPr="00937EBF" w:rsidRDefault="003841B3" w:rsidP="003841B3">
      <w:pPr>
        <w:spacing w:line="276" w:lineRule="auto"/>
      </w:pPr>
      <w:r>
        <w:t>3.4. Направление «Художественно – эстетическое развитие»</w:t>
      </w:r>
    </w:p>
    <w:p w:rsidR="003841B3" w:rsidRPr="00167832" w:rsidRDefault="003841B3" w:rsidP="003841B3">
      <w:pPr>
        <w:spacing w:line="276" w:lineRule="auto"/>
        <w:rPr>
          <w:lang w:val="tt-RU"/>
        </w:rPr>
      </w:pPr>
      <w:r>
        <w:t xml:space="preserve"> Образовательная  область</w:t>
      </w:r>
      <w:r w:rsidRPr="00937EBF">
        <w:t xml:space="preserve"> «Художественное творчество»</w:t>
      </w:r>
      <w:r w:rsidR="00167832">
        <w:t>………………………………..6</w:t>
      </w:r>
      <w:r w:rsidR="00167832">
        <w:rPr>
          <w:lang w:val="tt-RU"/>
        </w:rPr>
        <w:t>0</w:t>
      </w:r>
    </w:p>
    <w:p w:rsidR="003841B3" w:rsidRPr="00167832" w:rsidRDefault="003841B3" w:rsidP="003841B3">
      <w:pPr>
        <w:spacing w:line="276" w:lineRule="auto"/>
        <w:rPr>
          <w:lang w:val="tt-RU"/>
        </w:rPr>
      </w:pPr>
      <w:r>
        <w:t xml:space="preserve"> Образовательная область</w:t>
      </w:r>
      <w:r w:rsidRPr="00937EBF">
        <w:t xml:space="preserve"> «Музыка»</w:t>
      </w:r>
      <w:r w:rsidR="00167832">
        <w:t>………………………………………………………...</w:t>
      </w:r>
      <w:r w:rsidR="00167832">
        <w:rPr>
          <w:lang w:val="tt-RU"/>
        </w:rPr>
        <w:t>74</w:t>
      </w:r>
    </w:p>
    <w:p w:rsidR="003841B3" w:rsidRPr="00167832" w:rsidRDefault="003841B3" w:rsidP="003841B3">
      <w:pPr>
        <w:spacing w:line="276" w:lineRule="auto"/>
        <w:rPr>
          <w:lang w:val="tt-RU"/>
        </w:rPr>
      </w:pPr>
      <w:r>
        <w:t>4. Региональный компонент</w:t>
      </w:r>
      <w:r w:rsidRPr="00937EBF">
        <w:t>……...</w:t>
      </w:r>
      <w:r>
        <w:t>............................................................</w:t>
      </w:r>
      <w:r w:rsidR="00167832">
        <w:t>..............................</w:t>
      </w:r>
      <w:r w:rsidR="00167832">
        <w:rPr>
          <w:lang w:val="tt-RU"/>
        </w:rPr>
        <w:t>75</w:t>
      </w:r>
    </w:p>
    <w:p w:rsidR="003841B3" w:rsidRPr="00937EBF" w:rsidRDefault="003841B3" w:rsidP="003841B3">
      <w:pPr>
        <w:spacing w:line="276" w:lineRule="auto"/>
      </w:pPr>
      <w:r>
        <w:t xml:space="preserve">5. Система мониторинга достижения детьми планируемых </w:t>
      </w:r>
      <w:r>
        <w:rPr>
          <w:lang w:val="tt-RU"/>
        </w:rPr>
        <w:t>результатов</w:t>
      </w:r>
      <w:r w:rsidRPr="00937EBF">
        <w:rPr>
          <w:lang w:val="tt-RU"/>
        </w:rPr>
        <w:t xml:space="preserve"> освоения программы..................................</w:t>
      </w:r>
      <w:r>
        <w:rPr>
          <w:lang w:val="tt-RU"/>
        </w:rPr>
        <w:t>.............................................................................................</w:t>
      </w:r>
      <w:r w:rsidR="00167832">
        <w:rPr>
          <w:lang w:val="tt-RU"/>
        </w:rPr>
        <w:t>...76</w:t>
      </w:r>
    </w:p>
    <w:p w:rsidR="003841B3" w:rsidRPr="00167832" w:rsidRDefault="003841B3" w:rsidP="003841B3">
      <w:pPr>
        <w:spacing w:line="276" w:lineRule="auto"/>
        <w:rPr>
          <w:lang w:val="tt-RU"/>
        </w:rPr>
      </w:pPr>
      <w:r>
        <w:t>5.1.Мониторинг образовательног</w:t>
      </w:r>
      <w:r w:rsidR="00167832">
        <w:t>о процесса………………………………………………..</w:t>
      </w:r>
      <w:r w:rsidR="00167832">
        <w:rPr>
          <w:lang w:val="tt-RU"/>
        </w:rPr>
        <w:t>77</w:t>
      </w:r>
    </w:p>
    <w:p w:rsidR="003841B3" w:rsidRPr="00167832" w:rsidRDefault="003841B3" w:rsidP="003841B3">
      <w:pPr>
        <w:spacing w:line="276" w:lineRule="auto"/>
        <w:rPr>
          <w:lang w:val="tt-RU"/>
        </w:rPr>
      </w:pPr>
      <w:r>
        <w:t>5.2.Мониторинг детского ра</w:t>
      </w:r>
      <w:r w:rsidR="00167832">
        <w:t>звития…………………………………………………………..</w:t>
      </w:r>
      <w:r w:rsidR="00167832">
        <w:rPr>
          <w:lang w:val="tt-RU"/>
        </w:rPr>
        <w:t>77</w:t>
      </w:r>
    </w:p>
    <w:p w:rsidR="003841B3" w:rsidRPr="00937EBF" w:rsidRDefault="003841B3" w:rsidP="003841B3">
      <w:pPr>
        <w:spacing w:line="276" w:lineRule="auto"/>
      </w:pPr>
      <w:r>
        <w:t>5.3.</w:t>
      </w:r>
      <w:r w:rsidRPr="007457EE">
        <w:rPr>
          <w:lang w:val="tt-RU"/>
        </w:rPr>
        <w:t xml:space="preserve"> </w:t>
      </w:r>
      <w:r w:rsidRPr="00937EBF">
        <w:rPr>
          <w:lang w:val="tt-RU"/>
        </w:rPr>
        <w:t>План</w:t>
      </w:r>
      <w:r>
        <w:rPr>
          <w:lang w:val="tt-RU"/>
        </w:rPr>
        <w:t>ируемые промежуточные результаты</w:t>
      </w:r>
      <w:r w:rsidRPr="00937EBF">
        <w:rPr>
          <w:lang w:val="tt-RU"/>
        </w:rPr>
        <w:t xml:space="preserve"> освоения программы</w:t>
      </w:r>
      <w:r>
        <w:rPr>
          <w:lang w:val="tt-RU"/>
        </w:rPr>
        <w:t>...</w:t>
      </w:r>
      <w:r w:rsidR="00167832">
        <w:rPr>
          <w:lang w:val="tt-RU"/>
        </w:rPr>
        <w:t>..............................77</w:t>
      </w:r>
    </w:p>
    <w:p w:rsidR="003841B3" w:rsidRPr="00937EBF" w:rsidRDefault="003841B3" w:rsidP="003841B3">
      <w:pPr>
        <w:spacing w:line="276" w:lineRule="auto"/>
      </w:pPr>
      <w:r>
        <w:rPr>
          <w:lang w:val="tt-RU"/>
        </w:rPr>
        <w:t>6</w:t>
      </w:r>
      <w:r w:rsidRPr="00937EBF">
        <w:rPr>
          <w:lang w:val="tt-RU"/>
        </w:rPr>
        <w:t>. Сотрудничество с семьёй........................................................................</w:t>
      </w:r>
      <w:r w:rsidR="00167832">
        <w:rPr>
          <w:lang w:val="tt-RU"/>
        </w:rPr>
        <w:t>..............................8</w:t>
      </w:r>
      <w:r>
        <w:rPr>
          <w:lang w:val="tt-RU"/>
        </w:rPr>
        <w:t>0</w:t>
      </w:r>
      <w:r w:rsidRPr="00937EBF">
        <w:t xml:space="preserve"> </w:t>
      </w:r>
    </w:p>
    <w:p w:rsidR="003841B3" w:rsidRPr="00937EBF" w:rsidRDefault="003841B3" w:rsidP="003841B3">
      <w:pPr>
        <w:spacing w:line="276" w:lineRule="auto"/>
      </w:pPr>
      <w:r>
        <w:t>6.Список литературы</w:t>
      </w:r>
      <w:r w:rsidRPr="00937EBF">
        <w:t>.……………………………………………………………</w:t>
      </w:r>
      <w:r w:rsidR="00167832">
        <w:t>……………</w:t>
      </w:r>
      <w:r w:rsidR="00167832">
        <w:rPr>
          <w:lang w:val="tt-RU"/>
        </w:rPr>
        <w:t>8</w:t>
      </w:r>
      <w:r>
        <w:t>5</w:t>
      </w:r>
      <w:r w:rsidRPr="00937EBF">
        <w:t xml:space="preserve">                                                                                                                         </w:t>
      </w:r>
    </w:p>
    <w:p w:rsidR="003841B3" w:rsidRPr="00937EBF" w:rsidRDefault="003841B3" w:rsidP="003841B3">
      <w:pPr>
        <w:spacing w:line="276" w:lineRule="auto"/>
        <w:jc w:val="both"/>
        <w:rPr>
          <w:b/>
          <w:lang w:val="tt-RU"/>
        </w:rPr>
      </w:pPr>
      <w:r w:rsidRPr="00937EBF">
        <w:t xml:space="preserve">                                      </w:t>
      </w:r>
      <w:r w:rsidRPr="00937EBF">
        <w:rPr>
          <w:b/>
          <w:lang w:val="tt-RU"/>
        </w:rPr>
        <w:t xml:space="preserve">    </w:t>
      </w:r>
    </w:p>
    <w:p w:rsidR="003841B3" w:rsidRPr="00937EBF" w:rsidRDefault="003841B3" w:rsidP="003841B3">
      <w:pPr>
        <w:spacing w:line="276" w:lineRule="auto"/>
        <w:jc w:val="both"/>
        <w:rPr>
          <w:b/>
          <w:lang w:val="tt-RU"/>
        </w:rPr>
      </w:pPr>
    </w:p>
    <w:p w:rsidR="003841B3" w:rsidRPr="00937EBF" w:rsidRDefault="003841B3" w:rsidP="003841B3">
      <w:pPr>
        <w:spacing w:line="276" w:lineRule="auto"/>
        <w:jc w:val="both"/>
        <w:rPr>
          <w:b/>
          <w:lang w:val="tt-RU"/>
        </w:rPr>
      </w:pPr>
    </w:p>
    <w:p w:rsidR="003841B3" w:rsidRPr="00937EBF" w:rsidRDefault="003841B3" w:rsidP="003841B3">
      <w:pPr>
        <w:spacing w:line="276" w:lineRule="auto"/>
        <w:jc w:val="both"/>
        <w:rPr>
          <w:b/>
          <w:lang w:val="tt-RU"/>
        </w:rPr>
      </w:pPr>
    </w:p>
    <w:p w:rsidR="003841B3" w:rsidRDefault="003841B3" w:rsidP="003841B3">
      <w:pPr>
        <w:spacing w:line="276" w:lineRule="auto"/>
        <w:jc w:val="both"/>
        <w:rPr>
          <w:b/>
          <w:lang w:val="tt-RU"/>
        </w:rPr>
      </w:pPr>
    </w:p>
    <w:p w:rsidR="003841B3" w:rsidRDefault="003841B3" w:rsidP="003841B3">
      <w:pPr>
        <w:spacing w:line="276" w:lineRule="auto"/>
        <w:jc w:val="both"/>
        <w:rPr>
          <w:b/>
          <w:lang w:val="tt-RU"/>
        </w:rPr>
      </w:pPr>
    </w:p>
    <w:p w:rsidR="003841B3" w:rsidRDefault="003841B3" w:rsidP="003841B3">
      <w:pPr>
        <w:spacing w:line="276" w:lineRule="auto"/>
        <w:jc w:val="both"/>
        <w:rPr>
          <w:b/>
          <w:lang w:val="tt-RU"/>
        </w:rPr>
      </w:pPr>
    </w:p>
    <w:p w:rsidR="00247EDA" w:rsidRDefault="00247EDA" w:rsidP="00400275">
      <w:pPr>
        <w:jc w:val="center"/>
        <w:rPr>
          <w:b/>
          <w:lang w:val="tt-RU"/>
        </w:rPr>
      </w:pPr>
    </w:p>
    <w:p w:rsidR="00247EDA" w:rsidRDefault="00247EDA" w:rsidP="00400275">
      <w:pPr>
        <w:jc w:val="center"/>
        <w:rPr>
          <w:b/>
          <w:lang w:val="tt-RU"/>
        </w:rPr>
      </w:pPr>
    </w:p>
    <w:p w:rsidR="00247EDA" w:rsidRDefault="00247EDA" w:rsidP="00400275">
      <w:pPr>
        <w:jc w:val="center"/>
        <w:rPr>
          <w:b/>
          <w:lang w:val="tt-RU"/>
        </w:rPr>
      </w:pPr>
    </w:p>
    <w:p w:rsidR="00247EDA" w:rsidRDefault="00247EDA" w:rsidP="00400275">
      <w:pPr>
        <w:jc w:val="center"/>
        <w:rPr>
          <w:b/>
          <w:lang w:val="tt-RU"/>
        </w:rPr>
      </w:pPr>
    </w:p>
    <w:p w:rsidR="00247EDA" w:rsidRDefault="00247EDA" w:rsidP="00400275">
      <w:pPr>
        <w:jc w:val="center"/>
        <w:rPr>
          <w:b/>
          <w:lang w:val="tt-RU"/>
        </w:rPr>
      </w:pPr>
    </w:p>
    <w:p w:rsidR="003841B3" w:rsidRPr="00400275" w:rsidRDefault="003841B3" w:rsidP="00400275">
      <w:pPr>
        <w:jc w:val="center"/>
        <w:rPr>
          <w:b/>
          <w:lang w:val="tt-RU"/>
        </w:rPr>
      </w:pPr>
      <w:r w:rsidRPr="00400275">
        <w:rPr>
          <w:b/>
          <w:lang w:val="tt-RU"/>
        </w:rPr>
        <w:lastRenderedPageBreak/>
        <w:t xml:space="preserve">1.  </w:t>
      </w:r>
      <w:r w:rsidRPr="00400275">
        <w:rPr>
          <w:b/>
        </w:rPr>
        <w:t>ПОЯСНИТЕЛЬНАЯ  ЗАПИСКА</w:t>
      </w:r>
    </w:p>
    <w:p w:rsidR="003841B3" w:rsidRPr="00400275" w:rsidRDefault="003841B3" w:rsidP="00400275">
      <w:pPr>
        <w:ind w:left="-426" w:firstLine="426"/>
        <w:jc w:val="both"/>
      </w:pPr>
      <w:r w:rsidRPr="00400275">
        <w:t>Настоящая рабочая программа разработана на основе примерной о</w:t>
      </w:r>
      <w:r w:rsidRPr="00400275">
        <w:rPr>
          <w:bCs/>
        </w:rPr>
        <w:t>сновной общеобразовательной программы дошкольного образования</w:t>
      </w:r>
      <w:r w:rsidRPr="00400275">
        <w:t xml:space="preserve"> «</w:t>
      </w:r>
      <w:r w:rsidRPr="00400275">
        <w:rPr>
          <w:bCs/>
        </w:rPr>
        <w:t xml:space="preserve">ОТ РОЖДЕНИЯ ДО ШКОЛЫ» </w:t>
      </w:r>
      <w:r w:rsidRPr="00400275">
        <w:rPr>
          <w:lang w:val="tt-RU"/>
        </w:rPr>
        <w:t>п</w:t>
      </w:r>
      <w:r w:rsidRPr="00400275">
        <w:t xml:space="preserve">од ред. Н. Е. Вераксы, Т. С. </w:t>
      </w:r>
      <w:r w:rsidRPr="00400275">
        <w:rPr>
          <w:bCs/>
        </w:rPr>
        <w:t xml:space="preserve">Комаровой, </w:t>
      </w:r>
      <w:r w:rsidRPr="00400275">
        <w:t>М. А. Васильевой, образовательной программы ДОУ -  в соответствии с Федеральными государственными требованиями к структуре основной общеобразовательной программы дошкольного образования для детей  дошкольного возраста.</w:t>
      </w:r>
    </w:p>
    <w:p w:rsidR="003841B3" w:rsidRPr="00400275" w:rsidRDefault="003841B3" w:rsidP="00400275">
      <w:pPr>
        <w:ind w:left="-426"/>
        <w:jc w:val="both"/>
      </w:pPr>
      <w:r w:rsidRPr="00400275">
        <w:t xml:space="preserve">       </w:t>
      </w:r>
      <w:proofErr w:type="gramStart"/>
      <w:r w:rsidRPr="00400275">
        <w:t xml:space="preserve">Рабочая программа определяет содержание и организацию воспитательно-образовательного процесса для детей </w:t>
      </w:r>
      <w:r w:rsidRPr="00400275">
        <w:rPr>
          <w:lang w:val="tt-RU"/>
        </w:rPr>
        <w:t>средн</w:t>
      </w:r>
      <w:r w:rsidRPr="00400275">
        <w:t>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roofErr w:type="gramEnd"/>
    </w:p>
    <w:p w:rsidR="003841B3" w:rsidRPr="00400275" w:rsidRDefault="003841B3" w:rsidP="00400275">
      <w:pPr>
        <w:ind w:left="-426" w:firstLine="426"/>
        <w:jc w:val="both"/>
      </w:pPr>
      <w:r w:rsidRPr="00400275">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3841B3" w:rsidRPr="00400275" w:rsidRDefault="003841B3" w:rsidP="00400275">
      <w:pPr>
        <w:ind w:left="-426" w:firstLine="426"/>
        <w:jc w:val="both"/>
      </w:pPr>
      <w:r w:rsidRPr="00400275">
        <w:t xml:space="preserve"> Данная рабочая  программа разработана в связи с внедрением ФГТ в образовательный процесс ДОУ.</w:t>
      </w:r>
    </w:p>
    <w:p w:rsidR="003841B3" w:rsidRPr="00400275" w:rsidRDefault="003841B3" w:rsidP="00400275">
      <w:pPr>
        <w:ind w:left="-426" w:firstLine="426"/>
        <w:jc w:val="both"/>
      </w:pPr>
      <w:r w:rsidRPr="00400275">
        <w:t xml:space="preserve">  Срок реализации Программы – </w:t>
      </w:r>
      <w:r w:rsidR="00E8186E">
        <w:rPr>
          <w:u w:val="single"/>
        </w:rPr>
        <w:t>1 год (2014 -2015</w:t>
      </w:r>
      <w:r w:rsidRPr="00400275">
        <w:rPr>
          <w:u w:val="single"/>
        </w:rPr>
        <w:t xml:space="preserve"> учебный год) </w:t>
      </w:r>
    </w:p>
    <w:p w:rsidR="003841B3" w:rsidRPr="00400275" w:rsidRDefault="003841B3" w:rsidP="00400275">
      <w:pPr>
        <w:ind w:left="-426" w:firstLine="426"/>
        <w:jc w:val="both"/>
      </w:pPr>
      <w:r w:rsidRPr="00400275">
        <w:t xml:space="preserve">   Рабочая программа  разработана в соответствии со следующими нормативными документами: </w:t>
      </w:r>
    </w:p>
    <w:p w:rsidR="003841B3" w:rsidRPr="00400275" w:rsidRDefault="003841B3" w:rsidP="00400275">
      <w:pPr>
        <w:ind w:left="-426" w:firstLine="426"/>
        <w:jc w:val="both"/>
        <w:rPr>
          <w:u w:val="single"/>
        </w:rPr>
      </w:pPr>
      <w:r w:rsidRPr="00400275">
        <w:rPr>
          <w:u w:val="single"/>
          <w:lang w:val="tt-RU"/>
        </w:rPr>
        <w:t xml:space="preserve">   </w:t>
      </w:r>
      <w:r w:rsidRPr="00400275">
        <w:rPr>
          <w:u w:val="single"/>
        </w:rPr>
        <w:t>В сфере образования федерального уровня:</w:t>
      </w:r>
    </w:p>
    <w:p w:rsidR="003841B3" w:rsidRPr="00400275" w:rsidRDefault="003841B3" w:rsidP="00400275">
      <w:pPr>
        <w:numPr>
          <w:ilvl w:val="0"/>
          <w:numId w:val="3"/>
        </w:numPr>
        <w:jc w:val="both"/>
      </w:pPr>
      <w:r w:rsidRPr="00400275">
        <w:t>Законом Российской Федерации «Об образовании» от 10 июля 1992г.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3841B3" w:rsidRPr="00400275" w:rsidRDefault="003841B3" w:rsidP="00400275">
      <w:pPr>
        <w:numPr>
          <w:ilvl w:val="0"/>
          <w:numId w:val="3"/>
        </w:numPr>
        <w:jc w:val="both"/>
      </w:pPr>
      <w:r w:rsidRPr="00400275">
        <w:t>Типовым положением о дошкольном образовательном учреждении. Постановление   Правительства Российской Федерации от 12.09.2008г. № 666.</w:t>
      </w:r>
    </w:p>
    <w:p w:rsidR="003841B3" w:rsidRPr="00400275" w:rsidRDefault="003841B3" w:rsidP="00400275">
      <w:pPr>
        <w:numPr>
          <w:ilvl w:val="0"/>
          <w:numId w:val="3"/>
        </w:numPr>
        <w:jc w:val="both"/>
      </w:pPr>
      <w:r w:rsidRPr="00400275">
        <w:t>Приказом Минобрнауки РФ от 23.11.2009 года, № 655 «Федеральные  государственные требования к структуре основной общеобразовательной программы дошкольного образования»</w:t>
      </w:r>
    </w:p>
    <w:p w:rsidR="003841B3" w:rsidRPr="00400275" w:rsidRDefault="003841B3" w:rsidP="00400275">
      <w:pPr>
        <w:numPr>
          <w:ilvl w:val="0"/>
          <w:numId w:val="3"/>
        </w:numPr>
        <w:jc w:val="both"/>
      </w:pPr>
      <w:r w:rsidRPr="00400275">
        <w:t xml:space="preserve">Методическими рекомендациями Минобрнауки «О разработке основной    общеобразовательной программы дошкольного образования» от 21 октября 2010 года, </w:t>
      </w:r>
    </w:p>
    <w:p w:rsidR="003841B3" w:rsidRPr="00400275" w:rsidRDefault="003841B3" w:rsidP="00400275">
      <w:pPr>
        <w:ind w:left="-426" w:firstLine="426"/>
        <w:jc w:val="both"/>
      </w:pPr>
      <w:r w:rsidRPr="00400275">
        <w:t>№ 03-248.</w:t>
      </w:r>
    </w:p>
    <w:p w:rsidR="003841B3" w:rsidRPr="00400275" w:rsidRDefault="003841B3" w:rsidP="00400275">
      <w:pPr>
        <w:numPr>
          <w:ilvl w:val="0"/>
          <w:numId w:val="3"/>
        </w:numPr>
        <w:jc w:val="both"/>
      </w:pPr>
      <w:r w:rsidRPr="00400275">
        <w:t>Санитарно-эпидемиологическими требованиями к устройству, содержанию и организации режима дошкольных образовательных учреждений</w:t>
      </w:r>
      <w:r w:rsidRPr="00400275">
        <w:rPr>
          <w:b/>
          <w:bCs/>
        </w:rPr>
        <w:t xml:space="preserve">. </w:t>
      </w:r>
      <w:r w:rsidRPr="00400275">
        <w:t>СанПин 2.4.1.</w:t>
      </w:r>
      <w:r w:rsidRPr="00400275">
        <w:rPr>
          <w:lang w:val="tt-RU"/>
        </w:rPr>
        <w:t>3049-13</w:t>
      </w:r>
    </w:p>
    <w:p w:rsidR="003841B3" w:rsidRPr="00400275" w:rsidRDefault="003841B3" w:rsidP="00400275">
      <w:pPr>
        <w:ind w:left="-426" w:firstLine="426"/>
        <w:jc w:val="both"/>
      </w:pPr>
      <w:r w:rsidRPr="00400275">
        <w:rPr>
          <w:iCs/>
          <w:u w:val="single"/>
        </w:rPr>
        <w:t>В сфере образования регионального уровня</w:t>
      </w:r>
      <w:r w:rsidRPr="00400275">
        <w:rPr>
          <w:iCs/>
        </w:rPr>
        <w:t>:</w:t>
      </w:r>
    </w:p>
    <w:p w:rsidR="003841B3" w:rsidRPr="00400275" w:rsidRDefault="003841B3" w:rsidP="00400275">
      <w:pPr>
        <w:numPr>
          <w:ilvl w:val="0"/>
          <w:numId w:val="4"/>
        </w:numPr>
        <w:jc w:val="both"/>
      </w:pPr>
      <w:r w:rsidRPr="00400275">
        <w:t>Приказ Министерства образования и науки РТ от 17.11.2010 СЭД-26-01-21-164</w:t>
      </w:r>
    </w:p>
    <w:p w:rsidR="003841B3" w:rsidRPr="00400275" w:rsidRDefault="003841B3" w:rsidP="00400275">
      <w:pPr>
        <w:ind w:left="-426" w:firstLine="426"/>
        <w:jc w:val="both"/>
      </w:pPr>
      <w:r w:rsidRPr="00400275">
        <w:t>«О разработке основной общеобразовательной программы дошкольного образования»;</w:t>
      </w:r>
    </w:p>
    <w:p w:rsidR="003841B3" w:rsidRPr="00400275" w:rsidRDefault="003841B3" w:rsidP="00400275">
      <w:pPr>
        <w:ind w:left="-426" w:firstLine="426"/>
        <w:jc w:val="both"/>
        <w:rPr>
          <w:u w:val="single"/>
        </w:rPr>
      </w:pPr>
      <w:r w:rsidRPr="00400275">
        <w:rPr>
          <w:u w:val="single"/>
        </w:rPr>
        <w:t>С  документами локального уровня:</w:t>
      </w:r>
    </w:p>
    <w:p w:rsidR="003841B3" w:rsidRPr="00400275" w:rsidRDefault="003841B3" w:rsidP="00400275">
      <w:pPr>
        <w:numPr>
          <w:ilvl w:val="0"/>
          <w:numId w:val="4"/>
        </w:numPr>
        <w:jc w:val="both"/>
      </w:pPr>
      <w:r w:rsidRPr="00400275">
        <w:t>Устав муниципального бюджетного дошкольного образовате</w:t>
      </w:r>
      <w:r w:rsidR="00E8186E">
        <w:t xml:space="preserve">льного учреждения  </w:t>
      </w:r>
      <w:r w:rsidRPr="00400275">
        <w:t xml:space="preserve"> </w:t>
      </w:r>
      <w:r w:rsidR="00E8186E" w:rsidRPr="00E8186E">
        <w:rPr>
          <w:lang w:val="tt-RU"/>
        </w:rPr>
        <w:t>“Ислейтарский детский сад “Экият</w:t>
      </w:r>
      <w:r w:rsidR="00E8186E">
        <w:rPr>
          <w:lang w:val="tt-RU"/>
        </w:rPr>
        <w:t>”</w:t>
      </w:r>
    </w:p>
    <w:p w:rsidR="003841B3" w:rsidRPr="00400275" w:rsidRDefault="003841B3" w:rsidP="00400275">
      <w:pPr>
        <w:numPr>
          <w:ilvl w:val="0"/>
          <w:numId w:val="4"/>
        </w:numPr>
        <w:spacing w:after="200"/>
        <w:jc w:val="both"/>
      </w:pPr>
      <w:r w:rsidRPr="00400275">
        <w:t>План работы  МБДОУ</w:t>
      </w:r>
      <w:r w:rsidR="00E8186E">
        <w:t xml:space="preserve"> </w:t>
      </w:r>
      <w:r w:rsidR="00E8186E" w:rsidRPr="00E8186E">
        <w:rPr>
          <w:lang w:val="tt-RU"/>
        </w:rPr>
        <w:t>“Ислейтарский детский сад “Экият</w:t>
      </w:r>
      <w:r w:rsidR="00E8186E">
        <w:rPr>
          <w:lang w:val="tt-RU"/>
        </w:rPr>
        <w:t>”</w:t>
      </w:r>
      <w:r w:rsidRPr="00400275">
        <w:t xml:space="preserve"> </w:t>
      </w:r>
      <w:r w:rsidR="00E8186E">
        <w:t>на 2014</w:t>
      </w:r>
      <w:r w:rsidRPr="00400275">
        <w:t>-</w:t>
      </w:r>
      <w:r w:rsidR="00E8186E">
        <w:t>2015</w:t>
      </w:r>
      <w:r w:rsidRPr="00400275">
        <w:t xml:space="preserve"> учебный год.</w:t>
      </w:r>
    </w:p>
    <w:p w:rsidR="003841B3" w:rsidRPr="00E8186E" w:rsidRDefault="003841B3" w:rsidP="00400275">
      <w:pPr>
        <w:numPr>
          <w:ilvl w:val="0"/>
          <w:numId w:val="4"/>
        </w:numPr>
        <w:spacing w:after="200"/>
        <w:jc w:val="both"/>
        <w:rPr>
          <w:b/>
        </w:rPr>
      </w:pPr>
      <w:r w:rsidRPr="00400275">
        <w:t xml:space="preserve">Основная общеобразовательная программа МБДОУ  </w:t>
      </w:r>
      <w:r w:rsidR="00E8186E" w:rsidRPr="00E8186E">
        <w:rPr>
          <w:lang w:val="tt-RU"/>
        </w:rPr>
        <w:t>“Ислейтарский детский сад “Экият</w:t>
      </w:r>
      <w:r w:rsidR="00E8186E">
        <w:rPr>
          <w:lang w:val="tt-RU"/>
        </w:rPr>
        <w:t>”</w:t>
      </w:r>
    </w:p>
    <w:p w:rsidR="00D276D0" w:rsidRPr="00400275" w:rsidRDefault="00D276D0" w:rsidP="00400275">
      <w:pPr>
        <w:jc w:val="both"/>
        <w:rPr>
          <w:b/>
          <w:lang w:val="tt-RU"/>
        </w:rPr>
      </w:pPr>
    </w:p>
    <w:p w:rsidR="00D276D0" w:rsidRPr="00400275" w:rsidRDefault="00D276D0" w:rsidP="00400275">
      <w:pPr>
        <w:ind w:left="-426" w:firstLine="426"/>
        <w:jc w:val="both"/>
      </w:pPr>
      <w:r w:rsidRPr="00400275">
        <w:lastRenderedPageBreak/>
        <w:t xml:space="preserve">Рабочая   учебная  программа старшей  группы  обеспечивает  развитие  детей  в  возрасте        от  5 до 6    лет  с  учетом  их  возрастных  и  индивидуальных  особенностей  по  основным  направлениям: </w:t>
      </w:r>
    </w:p>
    <w:p w:rsidR="00D276D0" w:rsidRPr="00400275" w:rsidRDefault="00D276D0" w:rsidP="00400275">
      <w:pPr>
        <w:ind w:left="-426" w:firstLine="426"/>
        <w:jc w:val="both"/>
      </w:pPr>
      <w:r w:rsidRPr="00400275">
        <w:t xml:space="preserve">- физическому, </w:t>
      </w:r>
    </w:p>
    <w:p w:rsidR="00D276D0" w:rsidRPr="00400275" w:rsidRDefault="00D276D0" w:rsidP="00400275">
      <w:pPr>
        <w:ind w:left="-426" w:firstLine="426"/>
        <w:jc w:val="both"/>
      </w:pPr>
      <w:r w:rsidRPr="00400275">
        <w:t xml:space="preserve">- социально – личностному, </w:t>
      </w:r>
    </w:p>
    <w:p w:rsidR="00D276D0" w:rsidRPr="00400275" w:rsidRDefault="00D276D0" w:rsidP="00400275">
      <w:pPr>
        <w:ind w:left="-426" w:firstLine="426"/>
        <w:jc w:val="both"/>
      </w:pPr>
      <w:r w:rsidRPr="00400275">
        <w:t xml:space="preserve">- познавательно – речевому,  </w:t>
      </w:r>
    </w:p>
    <w:p w:rsidR="00D276D0" w:rsidRPr="00400275" w:rsidRDefault="00D276D0" w:rsidP="00400275">
      <w:pPr>
        <w:ind w:left="-426" w:firstLine="426"/>
        <w:jc w:val="both"/>
      </w:pPr>
      <w:r w:rsidRPr="00400275">
        <w:t xml:space="preserve">- художественно – эстетическому,  </w:t>
      </w:r>
    </w:p>
    <w:p w:rsidR="00D276D0" w:rsidRPr="00400275" w:rsidRDefault="00D276D0" w:rsidP="00400275">
      <w:pPr>
        <w:ind w:left="-426" w:firstLine="426"/>
        <w:jc w:val="both"/>
      </w:pPr>
      <w:r w:rsidRPr="00400275">
        <w:t>единство  воспитательных, развивающих  и обучающих  целей  и  задач  процесса  образования.</w:t>
      </w:r>
    </w:p>
    <w:p w:rsidR="003841B3" w:rsidRPr="00400275" w:rsidRDefault="003841B3" w:rsidP="00400275">
      <w:pPr>
        <w:ind w:left="-426" w:firstLine="426"/>
        <w:jc w:val="both"/>
      </w:pPr>
      <w:r w:rsidRPr="00400275">
        <w:rPr>
          <w:rFonts w:eastAsiaTheme="minorHAnsi"/>
          <w:lang w:eastAsia="en-US"/>
        </w:rPr>
        <w:t>В Программе на первый план выдвигается развивающий характер образования</w:t>
      </w:r>
      <w:proofErr w:type="gramStart"/>
      <w:r w:rsidRPr="00400275">
        <w:rPr>
          <w:rFonts w:eastAsiaTheme="minorHAnsi"/>
          <w:lang w:eastAsia="en-US"/>
        </w:rPr>
        <w:t>,о</w:t>
      </w:r>
      <w:proofErr w:type="gramEnd"/>
      <w:r w:rsidRPr="00400275">
        <w:rPr>
          <w:rFonts w:eastAsiaTheme="minorHAnsi"/>
          <w:lang w:eastAsia="en-US"/>
        </w:rPr>
        <w:t>беспечивающий становление личности ребѐнка и ориентирующий педагога на его</w:t>
      </w:r>
      <w:r w:rsidRPr="00400275">
        <w:t xml:space="preserve"> </w:t>
      </w:r>
      <w:r w:rsidRPr="00400275">
        <w:rPr>
          <w:rFonts w:eastAsiaTheme="minorHAnsi"/>
          <w:lang w:eastAsia="en-US"/>
        </w:rPr>
        <w:t>индивидуальные особенности, что соответствует современной концепции дошкольноговоспитания о признании самоценности дошкольного периода детства.</w:t>
      </w:r>
    </w:p>
    <w:p w:rsidR="003841B3" w:rsidRPr="00400275" w:rsidRDefault="003841B3" w:rsidP="00400275">
      <w:pPr>
        <w:ind w:left="-426" w:firstLine="426"/>
        <w:jc w:val="both"/>
      </w:pPr>
      <w:r w:rsidRPr="00400275">
        <w:rPr>
          <w:rFonts w:eastAsiaTheme="minorHAnsi"/>
          <w:lang w:eastAsia="en-US"/>
        </w:rPr>
        <w:t>Программа построена на позициях гуманно-личностного отношения к ребѐнку и</w:t>
      </w:r>
      <w:r w:rsidRPr="00400275">
        <w:t xml:space="preserve"> </w:t>
      </w:r>
      <w:r w:rsidRPr="00400275">
        <w:rPr>
          <w:rFonts w:eastAsiaTheme="minorHAnsi"/>
          <w:lang w:eastAsia="en-US"/>
        </w:rPr>
        <w:t>направлена на его всестороннее развитие, формирование духовных и общечеловеческих</w:t>
      </w:r>
      <w:r w:rsidRPr="00400275">
        <w:t xml:space="preserve"> </w:t>
      </w:r>
      <w:r w:rsidRPr="00400275">
        <w:rPr>
          <w:rFonts w:eastAsiaTheme="minorHAnsi"/>
          <w:lang w:eastAsia="en-US"/>
        </w:rPr>
        <w:t>ценностей и компетенций.</w:t>
      </w:r>
    </w:p>
    <w:p w:rsidR="003841B3" w:rsidRPr="00400275" w:rsidRDefault="003841B3" w:rsidP="00400275">
      <w:pPr>
        <w:ind w:left="-426" w:firstLine="426"/>
        <w:jc w:val="both"/>
      </w:pPr>
      <w:r w:rsidRPr="00400275">
        <w:rPr>
          <w:rFonts w:eastAsiaTheme="minorHAnsi"/>
          <w:lang w:eastAsia="en-US"/>
        </w:rPr>
        <w:t>Кроме того, в Программе соблюдается принцип культуросообразности, реализация которого обеспечивает учѐт национальных особенностей Республики Татарстан, способствует духовно-нравственному и эмоциональному воспитанию.</w:t>
      </w:r>
    </w:p>
    <w:p w:rsidR="00D276D0" w:rsidRPr="00400275" w:rsidRDefault="00D276D0" w:rsidP="00400275">
      <w:pPr>
        <w:ind w:left="-426" w:firstLine="426"/>
        <w:jc w:val="both"/>
      </w:pPr>
      <w:r w:rsidRPr="00400275">
        <w:t>Региональный компонент осуществляется на основании «Региональной программы дошкольного образования» Р.К.Шаеховой. В содержании региональной программы специально обозначены задачи развития познавательного интереса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w:t>
      </w:r>
    </w:p>
    <w:p w:rsidR="00D276D0" w:rsidRPr="00400275" w:rsidRDefault="00D276D0" w:rsidP="00400275">
      <w:pPr>
        <w:ind w:left="-426" w:firstLine="426"/>
        <w:jc w:val="both"/>
      </w:pPr>
    </w:p>
    <w:p w:rsidR="00D276D0" w:rsidRPr="00400275" w:rsidRDefault="00D276D0" w:rsidP="00400275">
      <w:pPr>
        <w:numPr>
          <w:ilvl w:val="1"/>
          <w:numId w:val="7"/>
        </w:numPr>
        <w:ind w:left="426"/>
        <w:contextualSpacing/>
        <w:jc w:val="center"/>
        <w:rPr>
          <w:b/>
        </w:rPr>
      </w:pPr>
      <w:r w:rsidRPr="00400275">
        <w:rPr>
          <w:b/>
        </w:rPr>
        <w:t>Цели и задачи рабочей программы</w:t>
      </w:r>
    </w:p>
    <w:p w:rsidR="00D276D0" w:rsidRPr="00400275" w:rsidRDefault="00D276D0" w:rsidP="00400275">
      <w:pPr>
        <w:ind w:left="426" w:hanging="360"/>
        <w:contextualSpacing/>
        <w:jc w:val="both"/>
        <w:rPr>
          <w:b/>
        </w:rPr>
      </w:pPr>
    </w:p>
    <w:p w:rsidR="00D276D0" w:rsidRPr="00400275" w:rsidRDefault="00D276D0" w:rsidP="00400275">
      <w:pPr>
        <w:ind w:left="426" w:hanging="360"/>
        <w:jc w:val="both"/>
        <w:rPr>
          <w:b/>
        </w:rPr>
      </w:pPr>
      <w:r w:rsidRPr="00400275">
        <w:rPr>
          <w:b/>
        </w:rPr>
        <w:t>Цель рабочей программы:</w:t>
      </w:r>
    </w:p>
    <w:p w:rsidR="00D276D0" w:rsidRPr="00400275" w:rsidRDefault="00D276D0" w:rsidP="00400275">
      <w:pPr>
        <w:ind w:left="426" w:hanging="360"/>
        <w:jc w:val="both"/>
      </w:pPr>
      <w:r w:rsidRPr="00400275">
        <w:rPr>
          <w:b/>
        </w:rPr>
        <w:t xml:space="preserve">- </w:t>
      </w:r>
      <w:r w:rsidRPr="00400275">
        <w:t>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среднего дошкольного возраста.</w:t>
      </w:r>
    </w:p>
    <w:p w:rsidR="00D276D0" w:rsidRPr="00400275" w:rsidRDefault="00D276D0" w:rsidP="00400275">
      <w:pPr>
        <w:jc w:val="both"/>
        <w:rPr>
          <w:b/>
        </w:rPr>
      </w:pPr>
      <w:r w:rsidRPr="00400275">
        <w:rPr>
          <w:b/>
        </w:rPr>
        <w:t>Задачи рабочей программы:</w:t>
      </w:r>
    </w:p>
    <w:p w:rsidR="00D276D0" w:rsidRPr="00400275" w:rsidRDefault="00D276D0" w:rsidP="00400275">
      <w:pPr>
        <w:numPr>
          <w:ilvl w:val="0"/>
          <w:numId w:val="8"/>
        </w:numPr>
        <w:tabs>
          <w:tab w:val="num" w:pos="0"/>
          <w:tab w:val="left" w:pos="540"/>
          <w:tab w:val="left" w:pos="900"/>
        </w:tabs>
        <w:ind w:left="426"/>
        <w:jc w:val="both"/>
      </w:pPr>
      <w:r w:rsidRPr="00400275">
        <w:t>Укрепление и сохранение физического и психического здоровья каждого ребенка, их физического развития и эмоционального благополучия.</w:t>
      </w:r>
    </w:p>
    <w:p w:rsidR="00D276D0" w:rsidRPr="00400275" w:rsidRDefault="00D276D0" w:rsidP="00400275">
      <w:pPr>
        <w:numPr>
          <w:ilvl w:val="0"/>
          <w:numId w:val="8"/>
        </w:numPr>
        <w:tabs>
          <w:tab w:val="num" w:pos="0"/>
          <w:tab w:val="left" w:pos="540"/>
          <w:tab w:val="left" w:pos="900"/>
        </w:tabs>
        <w:ind w:left="426"/>
        <w:jc w:val="both"/>
      </w:pPr>
      <w:r w:rsidRPr="00400275">
        <w:t>Создание общности пространства детско-взрослого взаимодействия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D276D0" w:rsidRPr="00400275" w:rsidRDefault="00D276D0" w:rsidP="00400275">
      <w:pPr>
        <w:numPr>
          <w:ilvl w:val="0"/>
          <w:numId w:val="8"/>
        </w:numPr>
        <w:tabs>
          <w:tab w:val="num" w:pos="0"/>
          <w:tab w:val="left" w:pos="540"/>
          <w:tab w:val="left" w:pos="900"/>
        </w:tabs>
        <w:ind w:left="426"/>
        <w:jc w:val="both"/>
      </w:pPr>
      <w:r w:rsidRPr="00400275">
        <w:t>Формирование предпосылок учебной деятельности, обеспечивающих социальную успешность.</w:t>
      </w:r>
    </w:p>
    <w:p w:rsidR="00D276D0" w:rsidRPr="00400275" w:rsidRDefault="00D276D0" w:rsidP="00400275">
      <w:pPr>
        <w:numPr>
          <w:ilvl w:val="0"/>
          <w:numId w:val="8"/>
        </w:numPr>
        <w:tabs>
          <w:tab w:val="num" w:pos="0"/>
          <w:tab w:val="left" w:pos="540"/>
          <w:tab w:val="left" w:pos="900"/>
        </w:tabs>
        <w:ind w:left="426"/>
        <w:jc w:val="both"/>
      </w:pPr>
      <w:r w:rsidRPr="00400275">
        <w:t>Оказание педагогической поддержки для сохранения и развития индивидуальности каждого воспитанника.</w:t>
      </w:r>
    </w:p>
    <w:p w:rsidR="00D276D0" w:rsidRPr="00400275" w:rsidRDefault="00D276D0" w:rsidP="00400275">
      <w:pPr>
        <w:numPr>
          <w:ilvl w:val="0"/>
          <w:numId w:val="8"/>
        </w:numPr>
        <w:tabs>
          <w:tab w:val="num" w:pos="0"/>
          <w:tab w:val="left" w:pos="540"/>
          <w:tab w:val="left" w:pos="900"/>
        </w:tabs>
        <w:ind w:left="426"/>
        <w:jc w:val="both"/>
      </w:pPr>
      <w:r w:rsidRPr="00400275">
        <w:t>Взаимодействие с семьей в рамках осуществления полноценного развития ребенка.</w:t>
      </w:r>
    </w:p>
    <w:p w:rsidR="00D276D0" w:rsidRPr="00400275" w:rsidRDefault="00D276D0" w:rsidP="00400275">
      <w:pPr>
        <w:jc w:val="both"/>
        <w:rPr>
          <w:bCs/>
          <w:color w:val="000000"/>
        </w:rPr>
      </w:pPr>
    </w:p>
    <w:p w:rsidR="003841B3" w:rsidRPr="00400275" w:rsidRDefault="003841B3" w:rsidP="00400275">
      <w:pPr>
        <w:jc w:val="both"/>
      </w:pPr>
    </w:p>
    <w:p w:rsidR="00D276D0" w:rsidRDefault="00D276D0" w:rsidP="00400275">
      <w:pPr>
        <w:ind w:left="-426" w:firstLine="426"/>
        <w:jc w:val="both"/>
      </w:pPr>
    </w:p>
    <w:p w:rsidR="00B43242" w:rsidRDefault="00B43242" w:rsidP="00400275">
      <w:pPr>
        <w:ind w:left="-426" w:firstLine="426"/>
        <w:jc w:val="both"/>
      </w:pPr>
    </w:p>
    <w:p w:rsidR="00B43242" w:rsidRPr="00400275" w:rsidRDefault="00B43242" w:rsidP="00400275">
      <w:pPr>
        <w:ind w:left="-426" w:firstLine="426"/>
        <w:jc w:val="both"/>
      </w:pPr>
    </w:p>
    <w:p w:rsidR="00D276D0" w:rsidRPr="00400275" w:rsidRDefault="00D276D0" w:rsidP="00400275">
      <w:pPr>
        <w:jc w:val="center"/>
        <w:rPr>
          <w:b/>
        </w:rPr>
      </w:pPr>
      <w:r w:rsidRPr="00400275">
        <w:rPr>
          <w:b/>
        </w:rPr>
        <w:lastRenderedPageBreak/>
        <w:t>Возрастные особенности детей старшей группы</w:t>
      </w:r>
    </w:p>
    <w:p w:rsidR="00D276D0" w:rsidRPr="00400275" w:rsidRDefault="00D276D0" w:rsidP="00400275">
      <w:pPr>
        <w:ind w:left="-142"/>
        <w:jc w:val="center"/>
        <w:rPr>
          <w:b/>
        </w:rPr>
      </w:pPr>
      <w:r w:rsidRPr="00400275">
        <w:rPr>
          <w:b/>
        </w:rPr>
        <w:t>(от 5 до 6 лет)</w:t>
      </w:r>
    </w:p>
    <w:p w:rsidR="00D276D0" w:rsidRPr="00400275" w:rsidRDefault="00D276D0" w:rsidP="00400275">
      <w:pPr>
        <w:pStyle w:val="Style79"/>
        <w:widowControl/>
        <w:spacing w:line="240" w:lineRule="auto"/>
        <w:ind w:firstLine="284"/>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Дети шестого года жизни уже </w:t>
      </w:r>
      <w:r w:rsidRPr="00400275">
        <w:rPr>
          <w:rStyle w:val="FontStyle202"/>
          <w:rFonts w:ascii="Times New Roman" w:hAnsi="Times New Roman" w:cs="Times New Roman"/>
          <w:sz w:val="24"/>
          <w:szCs w:val="24"/>
        </w:rPr>
        <w:t xml:space="preserve">могут распределять </w:t>
      </w:r>
      <w:r w:rsidRPr="00400275">
        <w:rPr>
          <w:rStyle w:val="FontStyle207"/>
          <w:rFonts w:ascii="Times New Roman" w:hAnsi="Times New Roman" w:cs="Times New Roman"/>
          <w:b/>
          <w:sz w:val="24"/>
          <w:szCs w:val="24"/>
        </w:rPr>
        <w:t>роли</w:t>
      </w:r>
      <w:r w:rsidRPr="00400275">
        <w:rPr>
          <w:rStyle w:val="FontStyle207"/>
          <w:rFonts w:ascii="Times New Roman" w:hAnsi="Times New Roman" w:cs="Times New Roman"/>
          <w:sz w:val="24"/>
          <w:szCs w:val="24"/>
        </w:rPr>
        <w:t xml:space="preserve"> до </w:t>
      </w:r>
      <w:r w:rsidRPr="00400275">
        <w:rPr>
          <w:rStyle w:val="FontStyle202"/>
          <w:rFonts w:ascii="Times New Roman" w:hAnsi="Times New Roman" w:cs="Times New Roman"/>
          <w:sz w:val="24"/>
          <w:szCs w:val="24"/>
        </w:rPr>
        <w:t xml:space="preserve">начала игры </w:t>
      </w:r>
      <w:r w:rsidRPr="00400275">
        <w:rPr>
          <w:rStyle w:val="FontStyle207"/>
          <w:rFonts w:ascii="Times New Roman" w:hAnsi="Times New Roman" w:cs="Times New Roman"/>
          <w:sz w:val="24"/>
          <w:szCs w:val="24"/>
        </w:rPr>
        <w:t xml:space="preserve">н </w:t>
      </w:r>
      <w:r w:rsidRPr="00400275">
        <w:rPr>
          <w:rStyle w:val="FontStyle202"/>
          <w:rFonts w:ascii="Times New Roman" w:hAnsi="Times New Roman" w:cs="Times New Roman"/>
          <w:sz w:val="24"/>
          <w:szCs w:val="24"/>
        </w:rPr>
        <w:t xml:space="preserve">строить свое поведение, придерживаясь </w:t>
      </w:r>
      <w:r w:rsidRPr="00400275">
        <w:rPr>
          <w:rStyle w:val="FontStyle207"/>
          <w:rFonts w:ascii="Times New Roman" w:hAnsi="Times New Roman" w:cs="Times New Roman"/>
          <w:sz w:val="24"/>
          <w:szCs w:val="24"/>
        </w:rPr>
        <w:t>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sidRPr="00400275">
        <w:rPr>
          <w:rStyle w:val="FontStyle251"/>
          <w:rFonts w:ascii="Times New Roman" w:hAnsi="Times New Roman" w:cs="Times New Roman"/>
          <w:sz w:val="24"/>
          <w:szCs w:val="24"/>
        </w:rPr>
        <w:t xml:space="preserve">. </w:t>
      </w:r>
      <w:r w:rsidRPr="00400275">
        <w:rPr>
          <w:rStyle w:val="FontStyle207"/>
          <w:rFonts w:ascii="Times New Roman" w:hAnsi="Times New Roman" w:cs="Times New Roman"/>
          <w:sz w:val="24"/>
          <w:szCs w:val="24"/>
        </w:rPr>
        <w:t xml:space="preserve">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w:t>
      </w:r>
      <w:proofErr w:type="gramStart"/>
      <w:r w:rsidRPr="00400275">
        <w:rPr>
          <w:rStyle w:val="FontStyle251"/>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w:t>
      </w:r>
      <w:proofErr w:type="gramEnd"/>
      <w:r w:rsidRPr="00400275">
        <w:rPr>
          <w:rStyle w:val="FontStyle207"/>
          <w:rFonts w:ascii="Times New Roman" w:hAnsi="Times New Roman" w:cs="Times New Roman"/>
          <w:sz w:val="24"/>
          <w:szCs w:val="24"/>
        </w:rPr>
        <w:t xml:space="preserve"> Действия детей в играх становятся разнообразными.</w:t>
      </w:r>
    </w:p>
    <w:p w:rsidR="00D276D0" w:rsidRPr="00400275" w:rsidRDefault="00D276D0" w:rsidP="00400275">
      <w:pPr>
        <w:pStyle w:val="Style5"/>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Развивается изобразительная деятельность детей. Это </w:t>
      </w:r>
      <w:r w:rsidRPr="00400275">
        <w:rPr>
          <w:rStyle w:val="FontStyle202"/>
          <w:rFonts w:ascii="Times New Roman" w:hAnsi="Times New Roman" w:cs="Times New Roman"/>
          <w:sz w:val="24"/>
          <w:szCs w:val="24"/>
        </w:rPr>
        <w:t>возраст наиболее</w:t>
      </w:r>
      <w:r w:rsidRPr="00400275">
        <w:rPr>
          <w:rStyle w:val="FontStyle207"/>
          <w:rFonts w:ascii="Times New Roman" w:hAnsi="Times New Roman" w:cs="Times New Roman"/>
          <w:sz w:val="24"/>
          <w:szCs w:val="24"/>
        </w:rPr>
        <w:t xml:space="preserve"> </w:t>
      </w:r>
      <w:r w:rsidRPr="00400275">
        <w:rPr>
          <w:rStyle w:val="FontStyle202"/>
          <w:rFonts w:ascii="Times New Roman" w:hAnsi="Times New Roman" w:cs="Times New Roman"/>
          <w:sz w:val="24"/>
          <w:szCs w:val="24"/>
        </w:rPr>
        <w:t xml:space="preserve">активного рисования. </w:t>
      </w:r>
      <w:r w:rsidRPr="00400275">
        <w:rPr>
          <w:rStyle w:val="FontStyle207"/>
          <w:rFonts w:ascii="Times New Roman" w:hAnsi="Times New Roman" w:cs="Times New Roman"/>
          <w:sz w:val="24"/>
          <w:szCs w:val="24"/>
        </w:rP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 xml:space="preserve">иллюстрастрации к фильмам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 xml:space="preserve">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динамичные о</w:t>
      </w:r>
      <w:r w:rsidRPr="00400275">
        <w:rPr>
          <w:rStyle w:val="FontStyle280"/>
          <w:rFonts w:ascii="Times New Roman" w:hAnsi="Times New Roman" w:cs="Times New Roman"/>
          <w:sz w:val="24"/>
          <w:szCs w:val="24"/>
        </w:rPr>
        <w:t xml:space="preserve">тношения. </w:t>
      </w:r>
      <w:r w:rsidRPr="00400275">
        <w:rPr>
          <w:rStyle w:val="FontStyle207"/>
          <w:rFonts w:ascii="Times New Roman" w:hAnsi="Times New Roman" w:cs="Times New Roman"/>
          <w:sz w:val="24"/>
          <w:szCs w:val="24"/>
        </w:rPr>
        <w:t xml:space="preserve">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 xml:space="preserve">пропорциональным. По рисунку можно судить о половой принадлежности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эмоциональном состоянии изображенного человека.</w:t>
      </w:r>
    </w:p>
    <w:p w:rsidR="00D276D0" w:rsidRPr="00400275" w:rsidRDefault="00D276D0" w:rsidP="00400275">
      <w:pPr>
        <w:pStyle w:val="Style90"/>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w:t>
      </w:r>
      <w:r w:rsidRPr="00400275">
        <w:rPr>
          <w:rStyle w:val="FontStyle280"/>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 xml:space="preserve">называют разные детали деревянного конструктора. Могут заменить детали постройки в зависимости от имеющегося материала. </w:t>
      </w:r>
      <w:r w:rsidRPr="00400275">
        <w:rPr>
          <w:rStyle w:val="FontStyle202"/>
          <w:rFonts w:ascii="Times New Roman" w:hAnsi="Times New Roman" w:cs="Times New Roman"/>
          <w:sz w:val="24"/>
          <w:szCs w:val="24"/>
        </w:rPr>
        <w:t xml:space="preserve">Овладевают обобщенным способом обследования </w:t>
      </w:r>
      <w:r w:rsidRPr="00400275">
        <w:rPr>
          <w:rStyle w:val="FontStyle207"/>
          <w:rFonts w:ascii="Times New Roman" w:hAnsi="Times New Roman" w:cs="Times New Roman"/>
          <w:b/>
          <w:sz w:val="24"/>
          <w:szCs w:val="24"/>
        </w:rPr>
        <w:t>образца.</w:t>
      </w:r>
      <w:r w:rsidRPr="00400275">
        <w:rPr>
          <w:rStyle w:val="FontStyle207"/>
          <w:rFonts w:ascii="Times New Roman" w:hAnsi="Times New Roman" w:cs="Times New Roman"/>
          <w:sz w:val="24"/>
          <w:szCs w:val="24"/>
        </w:rPr>
        <w:t xml:space="preserve"> Дети способны выделять основные части предполагаемой постройки. </w:t>
      </w:r>
      <w:r w:rsidRPr="00400275">
        <w:rPr>
          <w:rStyle w:val="FontStyle207"/>
          <w:rFonts w:ascii="Times New Roman" w:hAnsi="Times New Roman" w:cs="Times New Roman"/>
          <w:b/>
          <w:sz w:val="24"/>
          <w:szCs w:val="24"/>
        </w:rPr>
        <w:t>Конструктивная деятельность может осуществляться на основе схемы, по замыслу и по условиям.</w:t>
      </w:r>
      <w:r w:rsidRPr="00400275">
        <w:rPr>
          <w:rStyle w:val="FontStyle207"/>
          <w:rFonts w:ascii="Times New Roman" w:hAnsi="Times New Roman" w:cs="Times New Roman"/>
          <w:sz w:val="24"/>
          <w:szCs w:val="24"/>
        </w:rPr>
        <w:t xml:space="preserve"> Появляется конструирование в ходе совместной деятельности.</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w:t>
      </w:r>
      <w:r w:rsidRPr="00400275">
        <w:rPr>
          <w:rStyle w:val="FontStyle281"/>
          <w:rFonts w:ascii="Times New Roman" w:hAnsi="Times New Roman" w:cs="Times New Roman"/>
          <w:sz w:val="24"/>
          <w:szCs w:val="24"/>
        </w:rPr>
        <w:t xml:space="preserve">этом </w:t>
      </w:r>
      <w:r w:rsidRPr="00400275">
        <w:rPr>
          <w:rStyle w:val="FontStyle207"/>
          <w:rFonts w:ascii="Times New Roman" w:hAnsi="Times New Roman" w:cs="Times New Roman"/>
          <w:sz w:val="24"/>
          <w:szCs w:val="24"/>
        </w:rPr>
        <w:t>случае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В старшем дошкольном возрасте продолжает развиваться образное мышление. Дети способны не только решить задачу </w:t>
      </w:r>
      <w:r w:rsidRPr="00400275">
        <w:rPr>
          <w:rStyle w:val="FontStyle281"/>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w:t>
      </w:r>
      <w:r w:rsidRPr="00400275">
        <w:rPr>
          <w:rStyle w:val="FontStyle207"/>
          <w:rFonts w:ascii="Times New Roman" w:hAnsi="Times New Roman" w:cs="Times New Roman"/>
          <w:sz w:val="24"/>
          <w:szCs w:val="24"/>
        </w:rPr>
        <w:softHyphen/>
        <w:t xml:space="preserve">жутся правильными только в том случае, если дети будут </w:t>
      </w:r>
      <w:r w:rsidRPr="00400275">
        <w:rPr>
          <w:rStyle w:val="FontStyle207"/>
          <w:rFonts w:ascii="Times New Roman" w:hAnsi="Times New Roman" w:cs="Times New Roman"/>
          <w:sz w:val="24"/>
          <w:szCs w:val="24"/>
        </w:rPr>
        <w:lastRenderedPageBreak/>
        <w:t>применять адек</w:t>
      </w:r>
      <w:r w:rsidRPr="00400275">
        <w:rPr>
          <w:rStyle w:val="FontStyle207"/>
          <w:rFonts w:ascii="Times New Roman" w:hAnsi="Times New Roman" w:cs="Times New Roman"/>
          <w:sz w:val="24"/>
          <w:szCs w:val="24"/>
        </w:rPr>
        <w:softHyphen/>
        <w:t>ватные мыслительные средства. Среди них можно выделить схематизиро</w:t>
      </w:r>
      <w:r w:rsidRPr="00400275">
        <w:rPr>
          <w:rStyle w:val="FontStyle207"/>
          <w:rFonts w:ascii="Times New Roman" w:hAnsi="Times New Roman" w:cs="Times New Roman"/>
          <w:sz w:val="24"/>
          <w:szCs w:val="24"/>
        </w:rPr>
        <w:softHyphen/>
        <w:t xml:space="preserve">ванные представления, которые возникают </w:t>
      </w:r>
      <w:r w:rsidRPr="00400275">
        <w:rPr>
          <w:rStyle w:val="FontStyle281"/>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 xml:space="preserve">процессе наглядногс моделирования; </w:t>
      </w:r>
      <w:proofErr w:type="gramStart"/>
      <w:r w:rsidRPr="00400275">
        <w:rPr>
          <w:rStyle w:val="FontStyle207"/>
          <w:rFonts w:ascii="Times New Roman" w:hAnsi="Times New Roman" w:cs="Times New Roman"/>
          <w:sz w:val="24"/>
          <w:szCs w:val="24"/>
        </w:rPr>
        <w:t xml:space="preserve">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w:t>
      </w:r>
      <w:r w:rsidRPr="00400275">
        <w:rPr>
          <w:rStyle w:val="FontStyle281"/>
          <w:rFonts w:ascii="Times New Roman" w:hAnsi="Times New Roman" w:cs="Times New Roman"/>
          <w:sz w:val="24"/>
          <w:szCs w:val="24"/>
        </w:rPr>
        <w:t xml:space="preserve">объектоЕ </w:t>
      </w:r>
      <w:r w:rsidRPr="00400275">
        <w:rPr>
          <w:rStyle w:val="FontStyle207"/>
          <w:rFonts w:ascii="Times New Roman" w:hAnsi="Times New Roman" w:cs="Times New Roman"/>
          <w:sz w:val="24"/>
          <w:szCs w:val="24"/>
        </w:rPr>
        <w:t xml:space="preserve">и явлений (представления о цикличности изменений): представления </w:t>
      </w:r>
      <w:r w:rsidRPr="00400275">
        <w:rPr>
          <w:rStyle w:val="FontStyle281"/>
          <w:rFonts w:ascii="Times New Roman" w:hAnsi="Times New Roman" w:cs="Times New Roman"/>
          <w:sz w:val="24"/>
          <w:szCs w:val="24"/>
        </w:rPr>
        <w:t xml:space="preserve">о </w:t>
      </w:r>
      <w:r w:rsidRPr="00400275">
        <w:rPr>
          <w:rStyle w:val="FontStyle207"/>
          <w:rFonts w:ascii="Times New Roman" w:hAnsi="Times New Roman" w:cs="Times New Roman"/>
          <w:sz w:val="24"/>
          <w:szCs w:val="24"/>
        </w:rPr>
        <w:t>смене времен года, дня и ночи, об увеличении и уменьшении объектс</w:t>
      </w:r>
      <w:r w:rsidRPr="00400275">
        <w:rPr>
          <w:rStyle w:val="FontStyle207"/>
          <w:rFonts w:ascii="Times New Roman" w:hAnsi="Times New Roman" w:cs="Times New Roman"/>
          <w:sz w:val="24"/>
          <w:szCs w:val="24"/>
          <w:vertAlign w:val="superscript"/>
        </w:rPr>
        <w:t>-</w:t>
      </w:r>
      <w:r w:rsidRPr="00400275">
        <w:rPr>
          <w:rStyle w:val="FontStyle207"/>
          <w:rFonts w:ascii="Times New Roman" w:hAnsi="Times New Roman" w:cs="Times New Roman"/>
          <w:sz w:val="24"/>
          <w:szCs w:val="24"/>
        </w:rPr>
        <w:t xml:space="preserve">в результате различных воздействий, представления </w:t>
      </w:r>
      <w:r w:rsidRPr="00400275">
        <w:rPr>
          <w:rStyle w:val="FontStyle281"/>
          <w:rFonts w:ascii="Times New Roman" w:hAnsi="Times New Roman" w:cs="Times New Roman"/>
          <w:sz w:val="24"/>
          <w:szCs w:val="24"/>
        </w:rPr>
        <w:t xml:space="preserve">о </w:t>
      </w:r>
      <w:r w:rsidRPr="00400275">
        <w:rPr>
          <w:rStyle w:val="FontStyle207"/>
          <w:rFonts w:ascii="Times New Roman" w:hAnsi="Times New Roman" w:cs="Times New Roman"/>
          <w:sz w:val="24"/>
          <w:szCs w:val="24"/>
        </w:rPr>
        <w:t xml:space="preserve">развитии и т. Кроме того, </w:t>
      </w:r>
      <w:r w:rsidRPr="00400275">
        <w:rPr>
          <w:rStyle w:val="FontStyle207"/>
          <w:rFonts w:ascii="Times New Roman" w:hAnsi="Times New Roman" w:cs="Times New Roman"/>
          <w:b/>
          <w:sz w:val="24"/>
          <w:szCs w:val="24"/>
        </w:rPr>
        <w:t>продолжают совершенствоваться обобщения, что является основой словесно логического мышления.</w:t>
      </w:r>
      <w:proofErr w:type="gramEnd"/>
      <w:r w:rsidRPr="00400275">
        <w:rPr>
          <w:rStyle w:val="FontStyle207"/>
          <w:rFonts w:ascii="Times New Roman" w:hAnsi="Times New Roman" w:cs="Times New Roman"/>
          <w:sz w:val="24"/>
          <w:szCs w:val="24"/>
        </w:rPr>
        <w:t xml:space="preserve"> В дошкольном возрасте у детей еще отсутствуют представления о классах объектов. Дети группируют объ</w:t>
      </w:r>
      <w:r w:rsidRPr="00400275">
        <w:rPr>
          <w:rStyle w:val="FontStyle207"/>
          <w:rFonts w:ascii="Times New Roman" w:hAnsi="Times New Roman" w:cs="Times New Roman"/>
          <w:sz w:val="24"/>
          <w:szCs w:val="24"/>
        </w:rPr>
        <w:softHyphen/>
        <w:t>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w:t>
      </w:r>
      <w:r w:rsidRPr="00400275">
        <w:rPr>
          <w:rStyle w:val="FontStyle207"/>
          <w:rFonts w:ascii="Times New Roman" w:hAnsi="Times New Roman" w:cs="Times New Roman"/>
          <w:sz w:val="24"/>
          <w:szCs w:val="24"/>
        </w:rPr>
        <w:softHyphen/>
        <w:t>ные объяснения, если анализируемые отношения не выходят за пределы их наглядного опыта.</w:t>
      </w:r>
    </w:p>
    <w:p w:rsidR="00D276D0" w:rsidRPr="00400275" w:rsidRDefault="00D276D0" w:rsidP="00400275">
      <w:pPr>
        <w:pStyle w:val="Style11"/>
        <w:widowControl/>
        <w:spacing w:line="240" w:lineRule="auto"/>
        <w:ind w:firstLine="284"/>
        <w:rPr>
          <w:rStyle w:val="FontStyle202"/>
          <w:rFonts w:ascii="Times New Roman" w:hAnsi="Times New Roman" w:cs="Times New Roman"/>
          <w:sz w:val="24"/>
          <w:szCs w:val="24"/>
        </w:rPr>
      </w:pPr>
      <w:r w:rsidRPr="00400275">
        <w:rPr>
          <w:rStyle w:val="FontStyle207"/>
          <w:rFonts w:ascii="Times New Roman" w:hAnsi="Times New Roman" w:cs="Times New Roman"/>
          <w:sz w:val="24"/>
          <w:szCs w:val="24"/>
        </w:rPr>
        <w:t>Развитие воображения в этом возрасте позволяет детям сочинять доста</w:t>
      </w:r>
      <w:r w:rsidRPr="00400275">
        <w:rPr>
          <w:rStyle w:val="FontStyle207"/>
          <w:rFonts w:ascii="Times New Roman" w:hAnsi="Times New Roman" w:cs="Times New Roman"/>
          <w:sz w:val="24"/>
          <w:szCs w:val="24"/>
        </w:rPr>
        <w:softHyphen/>
        <w:t xml:space="preserve">точно оригинальные и последовательно разворачивающиеся истории. Воображение будет </w:t>
      </w:r>
      <w:r w:rsidRPr="00400275">
        <w:rPr>
          <w:rStyle w:val="FontStyle202"/>
          <w:rFonts w:ascii="Times New Roman" w:hAnsi="Times New Roman" w:cs="Times New Roman"/>
          <w:sz w:val="24"/>
          <w:szCs w:val="24"/>
        </w:rPr>
        <w:t>активно развиваться лишь при условии проведения специальной работы по его активизации.</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Продолжают развиваться устойчивость, распределение, переключаемость внимания. Наблюдается переход от </w:t>
      </w:r>
      <w:proofErr w:type="gramStart"/>
      <w:r w:rsidRPr="00400275">
        <w:rPr>
          <w:rStyle w:val="FontStyle207"/>
          <w:rFonts w:ascii="Times New Roman" w:hAnsi="Times New Roman" w:cs="Times New Roman"/>
          <w:sz w:val="24"/>
          <w:szCs w:val="24"/>
        </w:rPr>
        <w:t>непроизвольного</w:t>
      </w:r>
      <w:proofErr w:type="gramEnd"/>
      <w:r w:rsidRPr="00400275">
        <w:rPr>
          <w:rStyle w:val="FontStyle207"/>
          <w:rFonts w:ascii="Times New Roman" w:hAnsi="Times New Roman" w:cs="Times New Roman"/>
          <w:sz w:val="24"/>
          <w:szCs w:val="24"/>
        </w:rPr>
        <w:t xml:space="preserve"> к произвольному вниманию.</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w:t>
      </w:r>
      <w:r w:rsidRPr="00400275">
        <w:rPr>
          <w:rStyle w:val="FontStyle202"/>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 xml:space="preserve">сюжетно-ролевой игре и </w:t>
      </w:r>
      <w:r w:rsidRPr="00400275">
        <w:rPr>
          <w:rStyle w:val="FontStyle202"/>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повседневной жизни.</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Совершенствуется грамматический строй речи. Дети используют прак</w:t>
      </w:r>
      <w:r w:rsidRPr="00400275">
        <w:rPr>
          <w:rStyle w:val="FontStyle207"/>
          <w:rFonts w:ascii="Times New Roman" w:hAnsi="Times New Roman" w:cs="Times New Roman"/>
          <w:sz w:val="24"/>
          <w:szCs w:val="24"/>
        </w:rPr>
        <w:softHyphen/>
        <w:t>тически все части речи, активно занимаются словотворчеством. Богаче становится лексика: активно используются синонимы и антонимы.</w:t>
      </w:r>
    </w:p>
    <w:p w:rsidR="00D276D0" w:rsidRPr="00400275" w:rsidRDefault="00D276D0" w:rsidP="00400275">
      <w:pPr>
        <w:pStyle w:val="Style11"/>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D276D0" w:rsidRPr="00400275" w:rsidRDefault="00D276D0" w:rsidP="00400275">
      <w:pPr>
        <w:pStyle w:val="Style52"/>
        <w:widowControl/>
        <w:spacing w:line="240" w:lineRule="auto"/>
        <w:ind w:firstLine="284"/>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D276D0" w:rsidRPr="00400275" w:rsidRDefault="00D276D0" w:rsidP="00400275">
      <w:pPr>
        <w:pStyle w:val="Style79"/>
        <w:widowControl/>
        <w:spacing w:line="240" w:lineRule="auto"/>
        <w:ind w:firstLine="284"/>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юбщать, причинное мышление, воображение, произвольное внимание, речь</w:t>
      </w:r>
      <w:r w:rsidRPr="00400275">
        <w:rPr>
          <w:rStyle w:val="FontStyle252"/>
          <w:rFonts w:ascii="Times New Roman" w:hAnsi="Times New Roman" w:cs="Times New Roman"/>
          <w:sz w:val="24"/>
          <w:szCs w:val="24"/>
        </w:rPr>
        <w:t xml:space="preserve">, </w:t>
      </w:r>
      <w:r w:rsidRPr="00400275">
        <w:rPr>
          <w:rStyle w:val="FontStyle207"/>
          <w:rFonts w:ascii="Times New Roman" w:hAnsi="Times New Roman" w:cs="Times New Roman"/>
          <w:sz w:val="24"/>
          <w:szCs w:val="24"/>
        </w:rPr>
        <w:t>образ Я.</w:t>
      </w:r>
    </w:p>
    <w:p w:rsidR="00D276D0" w:rsidRPr="00400275" w:rsidRDefault="00D276D0" w:rsidP="00400275"/>
    <w:p w:rsidR="00D276D0" w:rsidRPr="00400275" w:rsidRDefault="00D276D0" w:rsidP="00400275">
      <w:pPr>
        <w:ind w:left="-426" w:firstLine="426"/>
        <w:jc w:val="both"/>
      </w:pPr>
    </w:p>
    <w:p w:rsidR="00D07C2A" w:rsidRPr="00400275" w:rsidRDefault="00D07C2A" w:rsidP="00400275">
      <w:pPr>
        <w:pStyle w:val="Style77"/>
        <w:widowControl/>
        <w:numPr>
          <w:ilvl w:val="0"/>
          <w:numId w:val="7"/>
        </w:numPr>
        <w:jc w:val="center"/>
        <w:rPr>
          <w:rStyle w:val="FontStyle223"/>
          <w:rFonts w:ascii="Times New Roman" w:hAnsi="Times New Roman" w:cs="Times New Roman"/>
          <w:sz w:val="24"/>
          <w:szCs w:val="24"/>
        </w:rPr>
      </w:pPr>
      <w:r w:rsidRPr="00400275">
        <w:rPr>
          <w:rStyle w:val="FontStyle223"/>
          <w:rFonts w:ascii="Times New Roman" w:hAnsi="Times New Roman" w:cs="Times New Roman"/>
          <w:sz w:val="24"/>
          <w:szCs w:val="24"/>
        </w:rPr>
        <w:t>Организация режима пребывания детей в образовательном учреждении</w:t>
      </w:r>
    </w:p>
    <w:p w:rsidR="00D07C2A" w:rsidRPr="00400275" w:rsidRDefault="00D07C2A" w:rsidP="00400275">
      <w:pPr>
        <w:pStyle w:val="Style77"/>
        <w:widowControl/>
        <w:jc w:val="center"/>
        <w:rPr>
          <w:rStyle w:val="FontStyle223"/>
          <w:rFonts w:ascii="Times New Roman" w:hAnsi="Times New Roman" w:cs="Times New Roman"/>
          <w:sz w:val="24"/>
          <w:szCs w:val="24"/>
        </w:rPr>
      </w:pPr>
      <w:r w:rsidRPr="00400275">
        <w:rPr>
          <w:rStyle w:val="FontStyle223"/>
          <w:rFonts w:ascii="Times New Roman" w:hAnsi="Times New Roman" w:cs="Times New Roman"/>
          <w:sz w:val="24"/>
          <w:szCs w:val="24"/>
        </w:rPr>
        <w:t>2.1.Описание ежедневной организация жизни и воспитания детей</w:t>
      </w:r>
    </w:p>
    <w:p w:rsidR="00E400EE" w:rsidRPr="00400275" w:rsidRDefault="00E400EE" w:rsidP="00400275">
      <w:pPr>
        <w:pStyle w:val="Style17"/>
        <w:widowControl/>
        <w:rPr>
          <w:rStyle w:val="FontStyle209"/>
          <w:rFonts w:ascii="Times New Roman" w:hAnsi="Times New Roman" w:cs="Times New Roman"/>
          <w:sz w:val="24"/>
          <w:szCs w:val="24"/>
        </w:rPr>
      </w:pPr>
    </w:p>
    <w:p w:rsidR="00E400EE" w:rsidRPr="00400275" w:rsidRDefault="00971AFF" w:rsidP="00E8186E">
      <w:pPr>
        <w:pStyle w:val="a7"/>
        <w:rPr>
          <w:rFonts w:ascii="Times New Roman" w:hAnsi="Times New Roman"/>
          <w:sz w:val="24"/>
          <w:szCs w:val="24"/>
        </w:rPr>
      </w:pPr>
      <w:r>
        <w:rPr>
          <w:rFonts w:ascii="Times New Roman" w:hAnsi="Times New Roman"/>
          <w:sz w:val="24"/>
          <w:szCs w:val="24"/>
        </w:rPr>
        <w:t>Режим работы старш</w:t>
      </w:r>
      <w:r w:rsidR="00E400EE" w:rsidRPr="00400275">
        <w:rPr>
          <w:rFonts w:ascii="Times New Roman" w:hAnsi="Times New Roman"/>
          <w:sz w:val="24"/>
          <w:szCs w:val="24"/>
        </w:rPr>
        <w:t>ей группы МБДОУ</w:t>
      </w:r>
      <w:r w:rsidR="00E8186E">
        <w:rPr>
          <w:rFonts w:ascii="Times New Roman" w:hAnsi="Times New Roman"/>
          <w:sz w:val="24"/>
          <w:szCs w:val="24"/>
        </w:rPr>
        <w:t xml:space="preserve"> </w:t>
      </w:r>
      <w:r w:rsidR="00E8186E" w:rsidRPr="00E8186E">
        <w:rPr>
          <w:rFonts w:ascii="Times New Roman" w:hAnsi="Times New Roman"/>
          <w:sz w:val="24"/>
          <w:szCs w:val="24"/>
          <w:lang w:val="tt-RU"/>
        </w:rPr>
        <w:t>“Ислейтарский детский сад “Экият”</w:t>
      </w:r>
      <w:r w:rsidR="00E8186E" w:rsidRPr="00400275">
        <w:t xml:space="preserve"> </w:t>
      </w:r>
      <w:r w:rsidR="00E400EE" w:rsidRPr="00400275">
        <w:rPr>
          <w:rFonts w:ascii="Times New Roman" w:hAnsi="Times New Roman"/>
          <w:sz w:val="24"/>
          <w:szCs w:val="24"/>
        </w:rPr>
        <w:t xml:space="preserve"> </w:t>
      </w:r>
      <w:r w:rsidR="00E8186E">
        <w:rPr>
          <w:rFonts w:ascii="Times New Roman" w:hAnsi="Times New Roman"/>
          <w:sz w:val="24"/>
          <w:szCs w:val="24"/>
        </w:rPr>
        <w:t>шест</w:t>
      </w:r>
      <w:r w:rsidR="00E400EE" w:rsidRPr="00400275">
        <w:rPr>
          <w:rFonts w:ascii="Times New Roman" w:hAnsi="Times New Roman"/>
          <w:sz w:val="24"/>
          <w:szCs w:val="24"/>
        </w:rPr>
        <w:t xml:space="preserve">идневная рабочая неделя; </w:t>
      </w:r>
    </w:p>
    <w:p w:rsidR="00E400EE" w:rsidRPr="00400275" w:rsidRDefault="00E400EE" w:rsidP="00400275">
      <w:pPr>
        <w:pStyle w:val="a7"/>
        <w:numPr>
          <w:ilvl w:val="0"/>
          <w:numId w:val="9"/>
        </w:numPr>
        <w:rPr>
          <w:rFonts w:ascii="Times New Roman" w:hAnsi="Times New Roman"/>
          <w:sz w:val="24"/>
          <w:szCs w:val="24"/>
        </w:rPr>
      </w:pPr>
      <w:r w:rsidRPr="00400275">
        <w:rPr>
          <w:rFonts w:ascii="Times New Roman" w:hAnsi="Times New Roman"/>
          <w:sz w:val="24"/>
          <w:szCs w:val="24"/>
        </w:rPr>
        <w:t xml:space="preserve">длительность работы МБДОУ -  9 часов; </w:t>
      </w:r>
    </w:p>
    <w:p w:rsidR="00E400EE" w:rsidRPr="00400275" w:rsidRDefault="00E400EE" w:rsidP="00400275">
      <w:pPr>
        <w:pStyle w:val="a7"/>
        <w:numPr>
          <w:ilvl w:val="0"/>
          <w:numId w:val="9"/>
        </w:numPr>
        <w:rPr>
          <w:rFonts w:ascii="Times New Roman" w:hAnsi="Times New Roman"/>
          <w:sz w:val="24"/>
          <w:szCs w:val="24"/>
        </w:rPr>
      </w:pPr>
      <w:r w:rsidRPr="00400275">
        <w:rPr>
          <w:rFonts w:ascii="Times New Roman" w:hAnsi="Times New Roman"/>
          <w:sz w:val="24"/>
          <w:szCs w:val="24"/>
        </w:rPr>
        <w:t>еже</w:t>
      </w:r>
      <w:r w:rsidR="00E8186E">
        <w:rPr>
          <w:rFonts w:ascii="Times New Roman" w:hAnsi="Times New Roman"/>
          <w:sz w:val="24"/>
          <w:szCs w:val="24"/>
        </w:rPr>
        <w:t>дневный график работы -   с 07.30 до 16.3</w:t>
      </w:r>
      <w:r w:rsidRPr="00400275">
        <w:rPr>
          <w:rFonts w:ascii="Times New Roman" w:hAnsi="Times New Roman"/>
          <w:sz w:val="24"/>
          <w:szCs w:val="24"/>
        </w:rPr>
        <w:t>0 часов</w:t>
      </w:r>
    </w:p>
    <w:p w:rsidR="00E400EE" w:rsidRPr="00400275" w:rsidRDefault="00E8186E" w:rsidP="00400275">
      <w:pPr>
        <w:pStyle w:val="a7"/>
        <w:numPr>
          <w:ilvl w:val="0"/>
          <w:numId w:val="9"/>
        </w:numPr>
        <w:rPr>
          <w:rFonts w:ascii="Times New Roman" w:hAnsi="Times New Roman"/>
          <w:sz w:val="24"/>
          <w:szCs w:val="24"/>
        </w:rPr>
      </w:pPr>
      <w:r>
        <w:rPr>
          <w:rFonts w:ascii="Times New Roman" w:hAnsi="Times New Roman"/>
          <w:sz w:val="24"/>
          <w:szCs w:val="24"/>
        </w:rPr>
        <w:t>выходные дни –</w:t>
      </w:r>
      <w:r w:rsidR="00E400EE" w:rsidRPr="00400275">
        <w:rPr>
          <w:rFonts w:ascii="Times New Roman" w:hAnsi="Times New Roman"/>
          <w:sz w:val="24"/>
          <w:szCs w:val="24"/>
        </w:rPr>
        <w:t xml:space="preserve"> воскресенье, нерабочие - праздничные дни.</w:t>
      </w:r>
    </w:p>
    <w:p w:rsidR="00E400EE" w:rsidRPr="00400275" w:rsidRDefault="00E400EE" w:rsidP="00400275">
      <w:pPr>
        <w:pStyle w:val="a7"/>
        <w:ind w:left="720"/>
        <w:rPr>
          <w:rFonts w:ascii="Times New Roman" w:hAnsi="Times New Roman"/>
          <w:b/>
          <w:sz w:val="24"/>
          <w:szCs w:val="24"/>
        </w:rPr>
      </w:pPr>
    </w:p>
    <w:p w:rsidR="00E400EE" w:rsidRPr="00400275" w:rsidRDefault="00E400EE" w:rsidP="00400275">
      <w:pPr>
        <w:jc w:val="both"/>
      </w:pPr>
      <w:r w:rsidRPr="00400275">
        <w:lastRenderedPageBreak/>
        <w:t>Непосредственная образовательная деятельность (НОД) начинается с 9.00 часов.</w:t>
      </w:r>
    </w:p>
    <w:p w:rsidR="00E400EE" w:rsidRPr="00400275" w:rsidRDefault="00E400EE" w:rsidP="00400275">
      <w:pPr>
        <w:jc w:val="both"/>
        <w:rPr>
          <w:color w:val="FF0000"/>
        </w:rPr>
      </w:pPr>
      <w:r w:rsidRPr="00400275">
        <w:t>Продолжительность НОД в старшей  группе – 20 - 25 минут.</w:t>
      </w:r>
    </w:p>
    <w:p w:rsidR="00FC68BB" w:rsidRPr="00400275" w:rsidRDefault="00FC68BB" w:rsidP="00400275">
      <w:pPr>
        <w:jc w:val="both"/>
      </w:pPr>
      <w:r w:rsidRPr="00400275">
        <w:t xml:space="preserve">          В данной учебной рабочей программе запланиров</w:t>
      </w:r>
      <w:r w:rsidRPr="00400275">
        <w:rPr>
          <w:lang w:val="tt-RU"/>
        </w:rPr>
        <w:t xml:space="preserve">ана </w:t>
      </w:r>
      <w:r w:rsidRPr="00400275">
        <w:t xml:space="preserve"> работа, проводимая с детьми </w:t>
      </w:r>
    </w:p>
    <w:p w:rsidR="00FC68BB" w:rsidRPr="00400275" w:rsidRDefault="00D07C2A" w:rsidP="00400275">
      <w:pPr>
        <w:jc w:val="both"/>
        <w:rPr>
          <w:b/>
        </w:rPr>
      </w:pPr>
      <w:r w:rsidRPr="00400275">
        <w:rPr>
          <w:lang w:val="tt-RU"/>
        </w:rPr>
        <w:t>5 - 6</w:t>
      </w:r>
      <w:r w:rsidR="00FC68BB" w:rsidRPr="00400275">
        <w:t xml:space="preserve"> лет в специально организованной деятельности по следующим </w:t>
      </w:r>
      <w:r w:rsidR="00FC68BB" w:rsidRPr="00400275">
        <w:rPr>
          <w:lang w:val="tt-RU"/>
        </w:rPr>
        <w:t>образовательным областям</w:t>
      </w:r>
      <w:r w:rsidR="00FC68BB" w:rsidRPr="00400275">
        <w:t>:</w:t>
      </w:r>
    </w:p>
    <w:p w:rsidR="00FC68BB" w:rsidRPr="00400275" w:rsidRDefault="00FC68BB" w:rsidP="00400275">
      <w:pPr>
        <w:numPr>
          <w:ilvl w:val="0"/>
          <w:numId w:val="10"/>
        </w:numPr>
        <w:jc w:val="both"/>
        <w:rPr>
          <w:u w:val="single"/>
        </w:rPr>
      </w:pPr>
      <w:r w:rsidRPr="00400275">
        <w:rPr>
          <w:u w:val="single"/>
        </w:rPr>
        <w:t>Здоровье</w:t>
      </w:r>
    </w:p>
    <w:p w:rsidR="00FC68BB" w:rsidRPr="00400275" w:rsidRDefault="00FC68BB" w:rsidP="00400275">
      <w:pPr>
        <w:numPr>
          <w:ilvl w:val="0"/>
          <w:numId w:val="10"/>
        </w:numPr>
        <w:jc w:val="both"/>
        <w:rPr>
          <w:u w:val="single"/>
        </w:rPr>
      </w:pPr>
      <w:r w:rsidRPr="00400275">
        <w:rPr>
          <w:u w:val="single"/>
        </w:rPr>
        <w:t>Физическая культура</w:t>
      </w:r>
    </w:p>
    <w:p w:rsidR="00FC68BB" w:rsidRPr="00400275" w:rsidRDefault="00FC68BB" w:rsidP="00400275">
      <w:pPr>
        <w:numPr>
          <w:ilvl w:val="0"/>
          <w:numId w:val="10"/>
        </w:numPr>
        <w:jc w:val="both"/>
        <w:rPr>
          <w:u w:val="single"/>
        </w:rPr>
      </w:pPr>
      <w:r w:rsidRPr="00400275">
        <w:rPr>
          <w:u w:val="single"/>
        </w:rPr>
        <w:t>Социализация</w:t>
      </w:r>
    </w:p>
    <w:p w:rsidR="00FC68BB" w:rsidRPr="00400275" w:rsidRDefault="00FC68BB" w:rsidP="00400275">
      <w:pPr>
        <w:numPr>
          <w:ilvl w:val="0"/>
          <w:numId w:val="10"/>
        </w:numPr>
        <w:jc w:val="both"/>
        <w:rPr>
          <w:u w:val="single"/>
        </w:rPr>
      </w:pPr>
      <w:r w:rsidRPr="00400275">
        <w:rPr>
          <w:u w:val="single"/>
        </w:rPr>
        <w:t>Труд</w:t>
      </w:r>
    </w:p>
    <w:p w:rsidR="00FC68BB" w:rsidRPr="00400275" w:rsidRDefault="00FC68BB" w:rsidP="00400275">
      <w:pPr>
        <w:numPr>
          <w:ilvl w:val="0"/>
          <w:numId w:val="10"/>
        </w:numPr>
        <w:jc w:val="both"/>
        <w:rPr>
          <w:u w:val="single"/>
        </w:rPr>
      </w:pPr>
      <w:r w:rsidRPr="00400275">
        <w:rPr>
          <w:u w:val="single"/>
        </w:rPr>
        <w:t>Безопасность</w:t>
      </w:r>
    </w:p>
    <w:p w:rsidR="00FC68BB" w:rsidRPr="00400275" w:rsidRDefault="00FC68BB" w:rsidP="00400275">
      <w:pPr>
        <w:numPr>
          <w:ilvl w:val="0"/>
          <w:numId w:val="10"/>
        </w:numPr>
        <w:jc w:val="both"/>
        <w:rPr>
          <w:u w:val="single"/>
        </w:rPr>
      </w:pPr>
      <w:r w:rsidRPr="00400275">
        <w:rPr>
          <w:u w:val="single"/>
        </w:rPr>
        <w:t>Познание</w:t>
      </w:r>
    </w:p>
    <w:p w:rsidR="00FC68BB" w:rsidRPr="00400275" w:rsidRDefault="00FC68BB" w:rsidP="00400275">
      <w:pPr>
        <w:numPr>
          <w:ilvl w:val="0"/>
          <w:numId w:val="10"/>
        </w:numPr>
        <w:jc w:val="both"/>
        <w:rPr>
          <w:u w:val="single"/>
        </w:rPr>
      </w:pPr>
      <w:r w:rsidRPr="00400275">
        <w:rPr>
          <w:u w:val="single"/>
        </w:rPr>
        <w:t>Коммуникация</w:t>
      </w:r>
    </w:p>
    <w:p w:rsidR="00FC68BB" w:rsidRPr="00400275" w:rsidRDefault="00FC68BB" w:rsidP="00400275">
      <w:pPr>
        <w:numPr>
          <w:ilvl w:val="0"/>
          <w:numId w:val="10"/>
        </w:numPr>
        <w:jc w:val="both"/>
        <w:rPr>
          <w:u w:val="single"/>
        </w:rPr>
      </w:pPr>
      <w:r w:rsidRPr="00400275">
        <w:rPr>
          <w:u w:val="single"/>
        </w:rPr>
        <w:t>Чтение художественной литературы</w:t>
      </w:r>
    </w:p>
    <w:p w:rsidR="00FC68BB" w:rsidRPr="00400275" w:rsidRDefault="00FC68BB" w:rsidP="00400275">
      <w:pPr>
        <w:numPr>
          <w:ilvl w:val="0"/>
          <w:numId w:val="10"/>
        </w:numPr>
        <w:jc w:val="both"/>
        <w:rPr>
          <w:u w:val="single"/>
        </w:rPr>
      </w:pPr>
      <w:r w:rsidRPr="00400275">
        <w:rPr>
          <w:u w:val="single"/>
        </w:rPr>
        <w:t>Художественное творчество</w:t>
      </w:r>
    </w:p>
    <w:p w:rsidR="00FC68BB" w:rsidRPr="00400275" w:rsidRDefault="00FC68BB" w:rsidP="00400275">
      <w:pPr>
        <w:numPr>
          <w:ilvl w:val="0"/>
          <w:numId w:val="10"/>
        </w:numPr>
        <w:jc w:val="both"/>
        <w:rPr>
          <w:u w:val="single"/>
        </w:rPr>
      </w:pPr>
      <w:r w:rsidRPr="00400275">
        <w:rPr>
          <w:u w:val="single"/>
        </w:rPr>
        <w:t>Музыка</w:t>
      </w:r>
    </w:p>
    <w:p w:rsidR="00FC68BB" w:rsidRPr="00400275" w:rsidRDefault="00FC68BB" w:rsidP="00400275">
      <w:pPr>
        <w:ind w:left="-426" w:firstLine="426"/>
        <w:jc w:val="both"/>
      </w:pPr>
      <w:r w:rsidRPr="00400275">
        <w:t xml:space="preserve">Методики проведения непосредственно — образовательной деятельности по разным видам  построены таким образом, что программные задачи могут быть реализованы на различном материале. Знания, умения и навыки, полученные детьми, рассматриваются не как цель, а как средство полноценного развития личности ребенка. Форма организации НОД как групповые, так и по подгруппам.  При организации педагогического процесса осуществляется  оптимальный отбор методов, средств, форм обучения. В практической деятельности применяются исследовательские и опытно-экспериментальные методы, позволяющие анализировать и прогнозировать педагогический процесс. </w:t>
      </w:r>
    </w:p>
    <w:p w:rsidR="00FC68BB" w:rsidRPr="00400275" w:rsidRDefault="00FC68BB" w:rsidP="00400275">
      <w:pPr>
        <w:ind w:left="-426" w:firstLine="426"/>
        <w:jc w:val="both"/>
      </w:pPr>
    </w:p>
    <w:p w:rsidR="00FC68BB" w:rsidRPr="00400275" w:rsidRDefault="00FC68BB" w:rsidP="00400275">
      <w:pPr>
        <w:ind w:left="-426" w:firstLine="426"/>
        <w:jc w:val="both"/>
      </w:pPr>
      <w:r w:rsidRPr="00400275">
        <w:rPr>
          <w:b/>
        </w:rPr>
        <w:t xml:space="preserve">    </w:t>
      </w:r>
      <w:r w:rsidRPr="00400275">
        <w:t>Работа с детьми организуется в следующих формах:</w:t>
      </w:r>
    </w:p>
    <w:p w:rsidR="00FC68BB" w:rsidRPr="00400275" w:rsidRDefault="00FC68BB" w:rsidP="00400275">
      <w:pPr>
        <w:ind w:left="-426" w:firstLine="426"/>
        <w:jc w:val="both"/>
      </w:pPr>
      <w:r w:rsidRPr="00400275">
        <w:t xml:space="preserve">- </w:t>
      </w:r>
      <w:r w:rsidRPr="00400275">
        <w:rPr>
          <w:b/>
          <w:bCs/>
        </w:rPr>
        <w:t xml:space="preserve">Непосредственно образовательная деятельность. </w:t>
      </w:r>
      <w:r w:rsidRPr="00400275">
        <w:t xml:space="preserve">Специально организованная деятельность педагога с детьми. </w:t>
      </w:r>
    </w:p>
    <w:p w:rsidR="00FC68BB" w:rsidRPr="00400275" w:rsidRDefault="00FC68BB" w:rsidP="00400275">
      <w:pPr>
        <w:ind w:left="-426" w:firstLine="426"/>
        <w:jc w:val="both"/>
      </w:pPr>
      <w:r w:rsidRPr="00400275">
        <w:t xml:space="preserve">- </w:t>
      </w:r>
      <w:r w:rsidRPr="00400275">
        <w:rPr>
          <w:b/>
          <w:bCs/>
        </w:rPr>
        <w:t xml:space="preserve">Совместная деятельность. </w:t>
      </w:r>
      <w:r w:rsidRPr="00400275">
        <w:t>Деятельность педагога с детьми, включающие совместные игры, творческие, спортивные мероприятия на территории   дошкольного учреждения.</w:t>
      </w:r>
    </w:p>
    <w:p w:rsidR="00FC68BB" w:rsidRPr="00400275" w:rsidRDefault="00FC68BB" w:rsidP="00400275">
      <w:pPr>
        <w:ind w:left="-426" w:firstLine="426"/>
        <w:jc w:val="both"/>
      </w:pPr>
      <w:r w:rsidRPr="00400275">
        <w:t xml:space="preserve">- </w:t>
      </w:r>
      <w:r w:rsidRPr="00400275">
        <w:rPr>
          <w:b/>
          <w:bCs/>
        </w:rPr>
        <w:t>Самостоятельная деятельность дошкольников.</w:t>
      </w:r>
      <w:r w:rsidRPr="00400275">
        <w:t xml:space="preserve"> Педагоги создают условия для игровой, художественно-эстетической и физкультурной деятельности по интересам и желанию детей. </w:t>
      </w:r>
    </w:p>
    <w:p w:rsidR="00FC68BB" w:rsidRPr="00400275" w:rsidRDefault="00FC68BB" w:rsidP="00400275">
      <w:pPr>
        <w:ind w:left="-426" w:firstLine="426"/>
        <w:jc w:val="both"/>
      </w:pPr>
      <w:r w:rsidRPr="00400275">
        <w:t>Домашние задания воспитанникам дошкольного учреждения не предусмотрены</w:t>
      </w:r>
      <w:r w:rsidRPr="00400275">
        <w:rPr>
          <w:u w:val="single"/>
        </w:rPr>
        <w:t xml:space="preserve"> </w:t>
      </w:r>
      <w:r w:rsidRPr="00400275">
        <w:t>(п.2.12.11).</w:t>
      </w:r>
    </w:p>
    <w:p w:rsidR="00FC68BB" w:rsidRPr="00400275" w:rsidRDefault="00FC68BB" w:rsidP="00400275">
      <w:pPr>
        <w:ind w:left="-426" w:firstLine="426"/>
        <w:jc w:val="both"/>
      </w:pPr>
      <w:r w:rsidRPr="00400275">
        <w:t>Предельно допустимая образовательная нагрузка не превышает установленных норм СанПиНа 2.4.1.</w:t>
      </w:r>
      <w:r w:rsidRPr="00400275">
        <w:rPr>
          <w:lang w:val="tt-RU"/>
        </w:rPr>
        <w:t>30</w:t>
      </w:r>
      <w:r w:rsidRPr="00400275">
        <w:t>49-</w:t>
      </w:r>
      <w:r w:rsidRPr="00400275">
        <w:rPr>
          <w:lang w:val="tt-RU"/>
        </w:rPr>
        <w:t>1</w:t>
      </w:r>
      <w:r w:rsidRPr="00400275">
        <w:t xml:space="preserve">3  </w:t>
      </w:r>
      <w:r w:rsidRPr="00247EDA">
        <w:t xml:space="preserve">(не более </w:t>
      </w:r>
      <w:r w:rsidR="00247EDA" w:rsidRPr="00247EDA">
        <w:rPr>
          <w:u w:val="single"/>
        </w:rPr>
        <w:t>13</w:t>
      </w:r>
      <w:r w:rsidR="00D07C2A" w:rsidRPr="00247EDA">
        <w:t xml:space="preserve"> занятий в неделю</w:t>
      </w:r>
      <w:r w:rsidR="00D07C2A" w:rsidRPr="00400275">
        <w:rPr>
          <w:color w:val="FF0000"/>
        </w:rPr>
        <w:t xml:space="preserve"> </w:t>
      </w:r>
      <w:r w:rsidR="00D07C2A" w:rsidRPr="00400275">
        <w:t>не более 25  минут  с детьми  5</w:t>
      </w:r>
      <w:r w:rsidR="009430E6" w:rsidRPr="00400275">
        <w:t xml:space="preserve"> </w:t>
      </w:r>
      <w:r w:rsidR="00D07C2A" w:rsidRPr="00400275">
        <w:t>- 6</w:t>
      </w:r>
      <w:r w:rsidRPr="00400275">
        <w:t xml:space="preserve">  лет). </w:t>
      </w:r>
    </w:p>
    <w:p w:rsidR="00FC68BB" w:rsidRPr="00400275" w:rsidRDefault="00FC68BB" w:rsidP="00400275">
      <w:pPr>
        <w:ind w:left="-426" w:firstLine="426"/>
        <w:jc w:val="both"/>
      </w:pPr>
      <w:r w:rsidRPr="00400275">
        <w:t>Во все виды НОД включаются  пальчиковые упражнения с целью развития мелкой моторики пальцев рук, игры на развитие психических процессов, ориентировки в пространстве, эмоционально-волевой сферы.</w:t>
      </w:r>
    </w:p>
    <w:p w:rsidR="00FC68BB" w:rsidRPr="00400275" w:rsidRDefault="00FC68BB" w:rsidP="00400275">
      <w:pPr>
        <w:ind w:left="-426" w:firstLine="426"/>
        <w:jc w:val="both"/>
      </w:pPr>
      <w:r w:rsidRPr="00400275">
        <w:t>Физкультурные минутки  проводятся с целью смены деятельности физической нагрузки на группы мышц с музыкальным сопровождением.</w:t>
      </w:r>
    </w:p>
    <w:p w:rsidR="00FC68BB" w:rsidRPr="00400275" w:rsidRDefault="00FC68BB" w:rsidP="00400275">
      <w:pPr>
        <w:ind w:left="-426" w:firstLine="426"/>
        <w:jc w:val="both"/>
        <w:rPr>
          <w:lang w:val="tt-RU"/>
        </w:rPr>
      </w:pPr>
      <w:r w:rsidRPr="00400275">
        <w:t>Физкультурные занятия проводятся 3 раза в неделю</w:t>
      </w:r>
      <w:r w:rsidRPr="00400275">
        <w:rPr>
          <w:lang w:val="tt-RU"/>
        </w:rPr>
        <w:t>.</w:t>
      </w:r>
    </w:p>
    <w:p w:rsidR="00FC68BB" w:rsidRPr="00400275" w:rsidRDefault="00FC68BB" w:rsidP="00400275">
      <w:pPr>
        <w:ind w:left="-426" w:firstLine="426"/>
        <w:jc w:val="both"/>
        <w:rPr>
          <w:lang w:val="tt-RU"/>
        </w:rPr>
      </w:pPr>
      <w:r w:rsidRPr="00400275">
        <w:t>Музыкальные занятия проводятся 2 раза в неделю</w:t>
      </w:r>
      <w:r w:rsidRPr="00400275">
        <w:rPr>
          <w:lang w:val="tt-RU"/>
        </w:rPr>
        <w:t>.</w:t>
      </w:r>
    </w:p>
    <w:p w:rsidR="00FC68BB" w:rsidRPr="00400275" w:rsidRDefault="00FC68BB" w:rsidP="00400275">
      <w:pPr>
        <w:ind w:left="-426" w:firstLine="426"/>
        <w:jc w:val="both"/>
      </w:pPr>
      <w:r w:rsidRPr="00400275">
        <w:rPr>
          <w:u w:val="single"/>
        </w:rPr>
        <w:t>Обучение заканчивается в мае.</w:t>
      </w:r>
      <w:r w:rsidRPr="00400275">
        <w:t xml:space="preserve"> </w:t>
      </w:r>
    </w:p>
    <w:p w:rsidR="00FC68BB" w:rsidRPr="00400275" w:rsidRDefault="00FC68BB" w:rsidP="00400275">
      <w:pPr>
        <w:jc w:val="both"/>
        <w:rPr>
          <w:color w:val="FF0000"/>
        </w:rPr>
      </w:pPr>
    </w:p>
    <w:p w:rsidR="009A01B9" w:rsidRPr="00400275" w:rsidRDefault="009A01B9" w:rsidP="00400275">
      <w:pPr>
        <w:ind w:left="-426" w:firstLine="426"/>
        <w:jc w:val="both"/>
      </w:pPr>
      <w:r w:rsidRPr="00400275">
        <w:rPr>
          <w:b/>
          <w:bCs/>
          <w:color w:val="000000"/>
        </w:rPr>
        <w:t xml:space="preserve">Содержание образовательного процесса выстроено в соответствии  </w:t>
      </w:r>
      <w:r w:rsidRPr="00400275">
        <w:rPr>
          <w:color w:val="000000"/>
        </w:rPr>
        <w:t xml:space="preserve">с примерной основной общеобразовательной программой дошкольного образования  "От рождения до школы» под редакцией Н.Е. Вераксы, Т.С.Комаровой М.А.Васильевой (2011 г.) и (2013г). </w:t>
      </w:r>
      <w:proofErr w:type="gramStart"/>
      <w:r w:rsidRPr="00400275">
        <w:rPr>
          <w:color w:val="000000"/>
        </w:rPr>
        <w:t>(Москва Мозаика-Синтез.</w:t>
      </w:r>
      <w:proofErr w:type="gramEnd"/>
      <w:r w:rsidRPr="00400275">
        <w:rPr>
          <w:color w:val="000000"/>
        </w:rPr>
        <w:t xml:space="preserve"> </w:t>
      </w:r>
      <w:proofErr w:type="gramStart"/>
      <w:r w:rsidRPr="00400275">
        <w:rPr>
          <w:color w:val="000000"/>
        </w:rPr>
        <w:t>Рекомендовано Министерством образования и науки РФ) и Региональной программой дошкольного образования.</w:t>
      </w:r>
      <w:proofErr w:type="gramEnd"/>
      <w:r w:rsidRPr="00400275">
        <w:rPr>
          <w:color w:val="000000"/>
        </w:rPr>
        <w:t xml:space="preserve"> Р.К. Шаехова – РИЦ, 2012 год.</w:t>
      </w:r>
    </w:p>
    <w:p w:rsidR="009A01B9" w:rsidRPr="00400275" w:rsidRDefault="009A01B9" w:rsidP="00400275">
      <w:pPr>
        <w:ind w:left="-426" w:firstLine="426"/>
        <w:jc w:val="both"/>
      </w:pPr>
      <w:r w:rsidRPr="00400275">
        <w:rPr>
          <w:b/>
        </w:rPr>
        <w:lastRenderedPageBreak/>
        <w:t xml:space="preserve">Учебный план по реализации образовательной программы  для </w:t>
      </w:r>
      <w:r w:rsidRPr="00400275">
        <w:rPr>
          <w:b/>
          <w:lang w:val="tt-RU"/>
        </w:rPr>
        <w:t xml:space="preserve"> стар</w:t>
      </w:r>
      <w:r w:rsidRPr="00400275">
        <w:rPr>
          <w:b/>
        </w:rPr>
        <w:t>шей группы  детей от 5 до 6 лет</w:t>
      </w:r>
      <w:r w:rsidRPr="00400275">
        <w:rPr>
          <w:b/>
          <w:lang w:val="tt-RU"/>
        </w:rPr>
        <w:t>.</w:t>
      </w:r>
    </w:p>
    <w:p w:rsidR="009A01B9" w:rsidRPr="00247EDA" w:rsidRDefault="009A01B9" w:rsidP="00400275">
      <w:pPr>
        <w:ind w:left="-426" w:firstLine="426"/>
        <w:jc w:val="both"/>
        <w:rPr>
          <w:b/>
        </w:rPr>
      </w:pPr>
      <w:r w:rsidRPr="00400275">
        <w:t>По действующему СанПи</w:t>
      </w:r>
      <w:proofErr w:type="gramStart"/>
      <w:r w:rsidRPr="00400275">
        <w:t>Н</w:t>
      </w:r>
      <w:r w:rsidR="00247EDA">
        <w:rPr>
          <w:color w:val="000000"/>
        </w:rPr>
        <w:t>(</w:t>
      </w:r>
      <w:proofErr w:type="gramEnd"/>
      <w:r w:rsidR="00247EDA">
        <w:rPr>
          <w:color w:val="000000"/>
        </w:rPr>
        <w:t>Сан ПиН 2.4.1.3049-13)</w:t>
      </w:r>
      <w:r w:rsidRPr="00400275">
        <w:t xml:space="preserve"> для детей </w:t>
      </w:r>
      <w:r w:rsidR="00247EDA">
        <w:t>5-6 лет планируют не более 13</w:t>
      </w:r>
      <w:r w:rsidRPr="00247EDA">
        <w:t xml:space="preserve"> занятий в неделю про</w:t>
      </w:r>
      <w:r w:rsidR="009430E6" w:rsidRPr="00247EDA">
        <w:t>должительностью не более 2</w:t>
      </w:r>
      <w:r w:rsidRPr="00247EDA">
        <w:t>5 минут (</w:t>
      </w:r>
      <w:r w:rsidRPr="00247EDA">
        <w:rPr>
          <w:b/>
        </w:rPr>
        <w:t>м</w:t>
      </w:r>
      <w:r w:rsidR="009430E6" w:rsidRPr="00247EDA">
        <w:rPr>
          <w:b/>
        </w:rPr>
        <w:t>ониторинг  1 – 2 неделя ноября и  4 неделя марта</w:t>
      </w:r>
      <w:r w:rsidRPr="00247EDA">
        <w:rPr>
          <w:b/>
        </w:rPr>
        <w:t xml:space="preserve">, каникулы с 01-08 января) </w:t>
      </w:r>
    </w:p>
    <w:p w:rsidR="00E400EE" w:rsidRPr="00400275" w:rsidRDefault="00E400EE" w:rsidP="00400275"/>
    <w:p w:rsidR="00E400EE" w:rsidRPr="00400275" w:rsidRDefault="00E400EE" w:rsidP="00400275"/>
    <w:p w:rsidR="00E400EE" w:rsidRPr="00247EDA" w:rsidRDefault="00E400EE" w:rsidP="00400275">
      <w:pPr>
        <w:jc w:val="center"/>
      </w:pPr>
      <w:r w:rsidRPr="00247EDA">
        <w:rPr>
          <w:b/>
          <w:bCs/>
        </w:rPr>
        <w:t>Перечень основных видов организованной образовательной       деятельности</w:t>
      </w:r>
    </w:p>
    <w:p w:rsidR="00E400EE" w:rsidRPr="00400275" w:rsidRDefault="00E400EE" w:rsidP="00400275">
      <w:pPr>
        <w:rPr>
          <w:color w:val="000000"/>
        </w:rPr>
      </w:pPr>
      <w:bookmarkStart w:id="1" w:name="3273864fb5fa2a6945960259da6d13c059c38a46"/>
      <w:bookmarkStart w:id="2" w:name="1"/>
      <w:bookmarkEnd w:id="1"/>
      <w:bookmarkEnd w:id="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0"/>
        <w:gridCol w:w="1094"/>
        <w:gridCol w:w="1219"/>
        <w:gridCol w:w="1127"/>
      </w:tblGrid>
      <w:tr w:rsidR="00247EDA" w:rsidRPr="00400275" w:rsidTr="00247EDA">
        <w:trPr>
          <w:cantSplit/>
          <w:trHeight w:val="1752"/>
        </w:trPr>
        <w:tc>
          <w:tcPr>
            <w:tcW w:w="5100" w:type="dxa"/>
            <w:shd w:val="clear" w:color="auto" w:fill="auto"/>
          </w:tcPr>
          <w:p w:rsidR="00247EDA" w:rsidRPr="00400275" w:rsidRDefault="00247EDA" w:rsidP="00400275">
            <w:pPr>
              <w:jc w:val="center"/>
              <w:rPr>
                <w:color w:val="000000"/>
              </w:rPr>
            </w:pPr>
            <w:r w:rsidRPr="00400275">
              <w:rPr>
                <w:color w:val="000000"/>
              </w:rPr>
              <w:t>Виды организованной деятельности</w:t>
            </w:r>
          </w:p>
        </w:tc>
        <w:tc>
          <w:tcPr>
            <w:tcW w:w="1094" w:type="dxa"/>
            <w:tcBorders>
              <w:right w:val="single" w:sz="4" w:space="0" w:color="auto"/>
            </w:tcBorders>
            <w:shd w:val="clear" w:color="auto" w:fill="auto"/>
            <w:textDirection w:val="btLr"/>
          </w:tcPr>
          <w:p w:rsidR="00247EDA" w:rsidRPr="00400275" w:rsidRDefault="00247EDA" w:rsidP="00400275">
            <w:pPr>
              <w:ind w:left="113" w:right="113"/>
              <w:jc w:val="center"/>
              <w:rPr>
                <w:color w:val="000000"/>
              </w:rPr>
            </w:pPr>
            <w:r w:rsidRPr="00400275">
              <w:rPr>
                <w:color w:val="000000"/>
              </w:rPr>
              <w:t>Периодич-</w:t>
            </w:r>
          </w:p>
          <w:p w:rsidR="00247EDA" w:rsidRPr="00400275" w:rsidRDefault="00247EDA" w:rsidP="00400275">
            <w:pPr>
              <w:ind w:left="113" w:right="113"/>
              <w:jc w:val="center"/>
              <w:rPr>
                <w:color w:val="000000"/>
              </w:rPr>
            </w:pPr>
            <w:r w:rsidRPr="00400275">
              <w:rPr>
                <w:color w:val="000000"/>
              </w:rPr>
              <w:t>ность на неделю</w:t>
            </w:r>
          </w:p>
        </w:tc>
        <w:tc>
          <w:tcPr>
            <w:tcW w:w="1219" w:type="dxa"/>
            <w:tcBorders>
              <w:right w:val="single" w:sz="4" w:space="0" w:color="auto"/>
            </w:tcBorders>
            <w:shd w:val="clear" w:color="auto" w:fill="auto"/>
            <w:textDirection w:val="btLr"/>
          </w:tcPr>
          <w:p w:rsidR="00247EDA" w:rsidRPr="00400275" w:rsidRDefault="00247EDA" w:rsidP="00400275">
            <w:pPr>
              <w:ind w:left="113" w:right="113"/>
              <w:rPr>
                <w:color w:val="000000"/>
              </w:rPr>
            </w:pPr>
            <w:r w:rsidRPr="00400275">
              <w:rPr>
                <w:color w:val="000000"/>
              </w:rPr>
              <w:t>Периодич-</w:t>
            </w:r>
          </w:p>
          <w:p w:rsidR="00247EDA" w:rsidRPr="00400275" w:rsidRDefault="00247EDA" w:rsidP="00400275">
            <w:pPr>
              <w:ind w:left="113" w:right="113"/>
              <w:rPr>
                <w:color w:val="000000"/>
              </w:rPr>
            </w:pPr>
            <w:r w:rsidRPr="00400275">
              <w:rPr>
                <w:color w:val="000000"/>
              </w:rPr>
              <w:t>ность на месяц</w:t>
            </w:r>
          </w:p>
        </w:tc>
        <w:tc>
          <w:tcPr>
            <w:tcW w:w="1127" w:type="dxa"/>
            <w:tcBorders>
              <w:right w:val="single" w:sz="4" w:space="0" w:color="auto"/>
            </w:tcBorders>
            <w:shd w:val="clear" w:color="auto" w:fill="auto"/>
            <w:textDirection w:val="btLr"/>
          </w:tcPr>
          <w:p w:rsidR="00247EDA" w:rsidRPr="00400275" w:rsidRDefault="00247EDA" w:rsidP="00400275">
            <w:pPr>
              <w:ind w:left="113" w:right="113"/>
              <w:rPr>
                <w:color w:val="000000"/>
              </w:rPr>
            </w:pPr>
            <w:r w:rsidRPr="00400275">
              <w:rPr>
                <w:color w:val="000000"/>
              </w:rPr>
              <w:t>Периодич-</w:t>
            </w:r>
          </w:p>
          <w:p w:rsidR="00247EDA" w:rsidRPr="00400275" w:rsidRDefault="00247EDA" w:rsidP="00400275">
            <w:pPr>
              <w:ind w:left="113" w:right="113"/>
              <w:rPr>
                <w:color w:val="000000"/>
              </w:rPr>
            </w:pPr>
            <w:r w:rsidRPr="00400275">
              <w:rPr>
                <w:color w:val="000000"/>
              </w:rPr>
              <w:t xml:space="preserve">ность на </w:t>
            </w:r>
          </w:p>
          <w:p w:rsidR="00247EDA" w:rsidRPr="00400275" w:rsidRDefault="00247EDA" w:rsidP="00400275">
            <w:pPr>
              <w:ind w:left="113" w:right="113"/>
              <w:rPr>
                <w:color w:val="000000"/>
              </w:rPr>
            </w:pPr>
            <w:r w:rsidRPr="00400275">
              <w:rPr>
                <w:color w:val="000000"/>
              </w:rPr>
              <w:t>учебный год</w:t>
            </w:r>
          </w:p>
          <w:p w:rsidR="00247EDA" w:rsidRPr="00400275" w:rsidRDefault="00247EDA" w:rsidP="00400275">
            <w:pPr>
              <w:ind w:left="113" w:right="113"/>
              <w:jc w:val="center"/>
              <w:rPr>
                <w:color w:val="000000"/>
              </w:rPr>
            </w:pPr>
          </w:p>
        </w:tc>
      </w:tr>
      <w:tr w:rsidR="00247EDA" w:rsidRPr="00400275" w:rsidTr="00247EDA">
        <w:trPr>
          <w:trHeight w:val="1116"/>
        </w:trPr>
        <w:tc>
          <w:tcPr>
            <w:tcW w:w="5100" w:type="dxa"/>
            <w:shd w:val="clear" w:color="auto" w:fill="auto"/>
          </w:tcPr>
          <w:p w:rsidR="00247EDA" w:rsidRPr="00400275" w:rsidRDefault="00247EDA" w:rsidP="00400275">
            <w:pPr>
              <w:rPr>
                <w:b/>
                <w:color w:val="000000"/>
              </w:rPr>
            </w:pPr>
            <w:r w:rsidRPr="00400275">
              <w:rPr>
                <w:b/>
                <w:color w:val="000000"/>
              </w:rPr>
              <w:t>Познание</w:t>
            </w:r>
          </w:p>
          <w:p w:rsidR="00247EDA" w:rsidRPr="00400275" w:rsidRDefault="00247EDA" w:rsidP="00400275">
            <w:pPr>
              <w:jc w:val="right"/>
              <w:rPr>
                <w:color w:val="000000"/>
              </w:rPr>
            </w:pPr>
            <w:r w:rsidRPr="00400275">
              <w:rPr>
                <w:color w:val="000000"/>
              </w:rPr>
              <w:t xml:space="preserve">   Познавательно-исследовательская и         продуктивная (конструктивная) деятельность</w:t>
            </w:r>
          </w:p>
          <w:p w:rsidR="00247EDA" w:rsidRPr="00400275" w:rsidRDefault="00247EDA" w:rsidP="00400275">
            <w:pPr>
              <w:jc w:val="right"/>
              <w:rPr>
                <w:color w:val="000000"/>
              </w:rPr>
            </w:pPr>
            <w:r w:rsidRPr="00400275">
              <w:rPr>
                <w:color w:val="000000"/>
              </w:rPr>
              <w:t>Формирование элементарных математических представлений</w:t>
            </w:r>
          </w:p>
          <w:p w:rsidR="00247EDA" w:rsidRPr="00400275" w:rsidRDefault="00247EDA" w:rsidP="00400275">
            <w:pPr>
              <w:jc w:val="right"/>
              <w:rPr>
                <w:color w:val="000000"/>
              </w:rPr>
            </w:pPr>
            <w:r w:rsidRPr="00400275">
              <w:rPr>
                <w:color w:val="000000"/>
              </w:rPr>
              <w:t xml:space="preserve">Формирование целостной картины мира              </w:t>
            </w:r>
          </w:p>
        </w:tc>
        <w:tc>
          <w:tcPr>
            <w:tcW w:w="1094" w:type="dxa"/>
            <w:tcBorders>
              <w:right w:val="single" w:sz="4" w:space="0" w:color="auto"/>
            </w:tcBorders>
            <w:shd w:val="clear" w:color="auto" w:fill="auto"/>
          </w:tcPr>
          <w:p w:rsidR="00247EDA" w:rsidRPr="00400275" w:rsidRDefault="00247EDA" w:rsidP="00400275">
            <w:pPr>
              <w:rPr>
                <w:color w:val="000000"/>
              </w:rPr>
            </w:pPr>
          </w:p>
          <w:p w:rsidR="00247EDA" w:rsidRPr="00400275" w:rsidRDefault="00247EDA" w:rsidP="00247EDA"/>
          <w:p w:rsidR="00247EDA" w:rsidRPr="00400275" w:rsidRDefault="00247EDA" w:rsidP="00400275">
            <w:pPr>
              <w:jc w:val="center"/>
            </w:pPr>
            <w:r w:rsidRPr="00400275">
              <w:t>1</w:t>
            </w:r>
          </w:p>
          <w:p w:rsidR="00247EDA" w:rsidRPr="00400275" w:rsidRDefault="00247EDA" w:rsidP="00400275">
            <w:pPr>
              <w:jc w:val="center"/>
            </w:pPr>
          </w:p>
          <w:p w:rsidR="00247EDA" w:rsidRPr="00400275" w:rsidRDefault="00247EDA" w:rsidP="00400275">
            <w:pPr>
              <w:jc w:val="center"/>
            </w:pPr>
            <w:r>
              <w:t>1</w:t>
            </w:r>
          </w:p>
          <w:p w:rsidR="00247EDA" w:rsidRPr="00400275" w:rsidRDefault="00247EDA" w:rsidP="00400275">
            <w:pPr>
              <w:jc w:val="center"/>
            </w:pPr>
            <w:r w:rsidRPr="00400275">
              <w:t>1</w:t>
            </w:r>
          </w:p>
        </w:tc>
        <w:tc>
          <w:tcPr>
            <w:tcW w:w="1219" w:type="dxa"/>
            <w:tcBorders>
              <w:right w:val="single" w:sz="4" w:space="0" w:color="auto"/>
            </w:tcBorders>
            <w:shd w:val="clear" w:color="auto" w:fill="auto"/>
          </w:tcPr>
          <w:p w:rsidR="00247EDA" w:rsidRPr="00400275" w:rsidRDefault="00247EDA" w:rsidP="00400275"/>
          <w:p w:rsidR="00247EDA" w:rsidRPr="00400275" w:rsidRDefault="00247EDA" w:rsidP="00400275"/>
          <w:p w:rsidR="00247EDA" w:rsidRPr="00400275" w:rsidRDefault="00247EDA" w:rsidP="00400275">
            <w:pPr>
              <w:jc w:val="center"/>
            </w:pPr>
            <w:r>
              <w:t>4</w:t>
            </w:r>
          </w:p>
          <w:p w:rsidR="00247EDA" w:rsidRPr="00400275" w:rsidRDefault="00247EDA" w:rsidP="00400275"/>
          <w:p w:rsidR="00247EDA" w:rsidRPr="00400275" w:rsidRDefault="00247EDA" w:rsidP="00400275">
            <w:pPr>
              <w:jc w:val="center"/>
            </w:pPr>
            <w:r>
              <w:t>4</w:t>
            </w:r>
          </w:p>
          <w:p w:rsidR="00247EDA" w:rsidRPr="00400275" w:rsidRDefault="00247EDA" w:rsidP="00400275">
            <w:pPr>
              <w:jc w:val="center"/>
            </w:pPr>
            <w:r>
              <w:t>4</w:t>
            </w:r>
          </w:p>
        </w:tc>
        <w:tc>
          <w:tcPr>
            <w:tcW w:w="1127" w:type="dxa"/>
            <w:tcBorders>
              <w:right w:val="single" w:sz="4" w:space="0" w:color="auto"/>
            </w:tcBorders>
            <w:shd w:val="clear" w:color="auto" w:fill="auto"/>
          </w:tcPr>
          <w:p w:rsidR="00247EDA" w:rsidRPr="00400275" w:rsidRDefault="00247EDA" w:rsidP="00400275"/>
          <w:p w:rsidR="00247EDA" w:rsidRPr="00400275" w:rsidRDefault="00247EDA" w:rsidP="00400275"/>
          <w:p w:rsidR="00247EDA" w:rsidRPr="00400275" w:rsidRDefault="006132B2" w:rsidP="00400275">
            <w:pPr>
              <w:jc w:val="center"/>
            </w:pPr>
            <w:r>
              <w:t>36</w:t>
            </w:r>
          </w:p>
          <w:p w:rsidR="00247EDA" w:rsidRPr="00400275" w:rsidRDefault="00247EDA" w:rsidP="00400275"/>
          <w:p w:rsidR="00247EDA" w:rsidRPr="00400275" w:rsidRDefault="006132B2" w:rsidP="00400275">
            <w:pPr>
              <w:jc w:val="center"/>
            </w:pPr>
            <w:r>
              <w:t>36</w:t>
            </w:r>
          </w:p>
          <w:p w:rsidR="00247EDA" w:rsidRPr="00400275" w:rsidRDefault="006132B2" w:rsidP="00400275">
            <w:pPr>
              <w:jc w:val="center"/>
            </w:pPr>
            <w:r>
              <w:t>36</w:t>
            </w:r>
          </w:p>
        </w:tc>
      </w:tr>
      <w:tr w:rsidR="00247EDA" w:rsidRPr="00400275" w:rsidTr="00247EDA">
        <w:tc>
          <w:tcPr>
            <w:tcW w:w="5100" w:type="dxa"/>
            <w:shd w:val="clear" w:color="auto" w:fill="auto"/>
          </w:tcPr>
          <w:p w:rsidR="00247EDA" w:rsidRPr="00247EDA" w:rsidRDefault="00247EDA" w:rsidP="00247EDA">
            <w:pPr>
              <w:tabs>
                <w:tab w:val="right" w:pos="4884"/>
              </w:tabs>
              <w:rPr>
                <w:color w:val="000000"/>
              </w:rPr>
            </w:pPr>
            <w:r w:rsidRPr="00400275">
              <w:rPr>
                <w:b/>
                <w:color w:val="000000"/>
              </w:rPr>
              <w:t>Художественное творчество</w:t>
            </w:r>
            <w:r>
              <w:rPr>
                <w:b/>
                <w:color w:val="000000"/>
              </w:rPr>
              <w:t xml:space="preserve">           </w:t>
            </w:r>
            <w:r>
              <w:rPr>
                <w:color w:val="000000"/>
              </w:rPr>
              <w:t>Рисование</w:t>
            </w:r>
          </w:p>
          <w:p w:rsidR="00247EDA" w:rsidRPr="00400275" w:rsidRDefault="00247EDA" w:rsidP="00400275">
            <w:pPr>
              <w:jc w:val="right"/>
              <w:rPr>
                <w:color w:val="000000"/>
              </w:rPr>
            </w:pPr>
            <w:r w:rsidRPr="00400275">
              <w:rPr>
                <w:color w:val="000000"/>
              </w:rPr>
              <w:t>Лепка</w:t>
            </w:r>
          </w:p>
          <w:p w:rsidR="00247EDA" w:rsidRPr="00400275" w:rsidRDefault="00247EDA" w:rsidP="00400275">
            <w:pPr>
              <w:jc w:val="right"/>
              <w:rPr>
                <w:color w:val="000000"/>
              </w:rPr>
            </w:pPr>
            <w:r w:rsidRPr="00400275">
              <w:rPr>
                <w:color w:val="000000"/>
              </w:rPr>
              <w:t xml:space="preserve">Аппликация                                                                                                        </w:t>
            </w:r>
          </w:p>
        </w:tc>
        <w:tc>
          <w:tcPr>
            <w:tcW w:w="1094" w:type="dxa"/>
            <w:tcBorders>
              <w:right w:val="single" w:sz="4" w:space="0" w:color="auto"/>
            </w:tcBorders>
            <w:shd w:val="clear" w:color="auto" w:fill="auto"/>
          </w:tcPr>
          <w:p w:rsidR="00247EDA" w:rsidRPr="00400275" w:rsidRDefault="00247EDA" w:rsidP="00400275">
            <w:pPr>
              <w:rPr>
                <w:color w:val="000000"/>
              </w:rPr>
            </w:pPr>
            <w:r>
              <w:rPr>
                <w:color w:val="000000"/>
              </w:rPr>
              <w:t xml:space="preserve">      1</w:t>
            </w:r>
          </w:p>
          <w:p w:rsidR="00247EDA" w:rsidRPr="00400275" w:rsidRDefault="00247EDA" w:rsidP="00400275">
            <w:pPr>
              <w:jc w:val="center"/>
            </w:pPr>
            <w:r w:rsidRPr="00400275">
              <w:t>0,5</w:t>
            </w:r>
          </w:p>
          <w:p w:rsidR="00247EDA" w:rsidRPr="00400275" w:rsidRDefault="00247EDA" w:rsidP="00400275">
            <w:pPr>
              <w:jc w:val="center"/>
            </w:pPr>
            <w:r w:rsidRPr="00400275">
              <w:t>0,5</w:t>
            </w:r>
          </w:p>
        </w:tc>
        <w:tc>
          <w:tcPr>
            <w:tcW w:w="1219" w:type="dxa"/>
            <w:tcBorders>
              <w:right w:val="single" w:sz="4" w:space="0" w:color="auto"/>
            </w:tcBorders>
            <w:shd w:val="clear" w:color="auto" w:fill="auto"/>
          </w:tcPr>
          <w:p w:rsidR="00247EDA" w:rsidRPr="00400275" w:rsidRDefault="00247EDA" w:rsidP="00247EDA">
            <w:pPr>
              <w:jc w:val="center"/>
            </w:pPr>
            <w:r>
              <w:t>4</w:t>
            </w:r>
          </w:p>
          <w:p w:rsidR="00247EDA" w:rsidRPr="00400275" w:rsidRDefault="006132B2" w:rsidP="00400275">
            <w:pPr>
              <w:jc w:val="center"/>
            </w:pPr>
            <w:r>
              <w:t>2</w:t>
            </w:r>
          </w:p>
          <w:p w:rsidR="00247EDA" w:rsidRPr="00400275" w:rsidRDefault="006132B2" w:rsidP="00400275">
            <w:pPr>
              <w:jc w:val="center"/>
            </w:pPr>
            <w:r>
              <w:t>2</w:t>
            </w:r>
          </w:p>
        </w:tc>
        <w:tc>
          <w:tcPr>
            <w:tcW w:w="1127" w:type="dxa"/>
            <w:tcBorders>
              <w:right w:val="single" w:sz="4" w:space="0" w:color="auto"/>
            </w:tcBorders>
            <w:shd w:val="clear" w:color="auto" w:fill="auto"/>
          </w:tcPr>
          <w:p w:rsidR="00247EDA" w:rsidRPr="00400275" w:rsidRDefault="006132B2" w:rsidP="006132B2">
            <w:pPr>
              <w:jc w:val="center"/>
            </w:pPr>
            <w:r>
              <w:t>36</w:t>
            </w:r>
          </w:p>
          <w:p w:rsidR="00247EDA" w:rsidRPr="00400275" w:rsidRDefault="006132B2" w:rsidP="00400275">
            <w:pPr>
              <w:jc w:val="center"/>
            </w:pPr>
            <w:r>
              <w:t>18</w:t>
            </w:r>
          </w:p>
          <w:p w:rsidR="00247EDA" w:rsidRPr="00400275" w:rsidRDefault="006132B2" w:rsidP="00400275">
            <w:pPr>
              <w:jc w:val="center"/>
            </w:pPr>
            <w:r>
              <w:t>18</w:t>
            </w:r>
          </w:p>
        </w:tc>
      </w:tr>
      <w:tr w:rsidR="00247EDA" w:rsidRPr="00400275" w:rsidTr="00247EDA">
        <w:tc>
          <w:tcPr>
            <w:tcW w:w="5100" w:type="dxa"/>
            <w:shd w:val="clear" w:color="auto" w:fill="auto"/>
          </w:tcPr>
          <w:p w:rsidR="00247EDA" w:rsidRPr="00400275" w:rsidRDefault="00247EDA" w:rsidP="00400275">
            <w:pPr>
              <w:rPr>
                <w:color w:val="000000"/>
              </w:rPr>
            </w:pPr>
            <w:r w:rsidRPr="00400275">
              <w:rPr>
                <w:color w:val="000000"/>
              </w:rPr>
              <w:t>Русский язык</w:t>
            </w:r>
          </w:p>
        </w:tc>
        <w:tc>
          <w:tcPr>
            <w:tcW w:w="1094" w:type="dxa"/>
            <w:tcBorders>
              <w:right w:val="single" w:sz="4" w:space="0" w:color="auto"/>
            </w:tcBorders>
            <w:shd w:val="clear" w:color="auto" w:fill="auto"/>
          </w:tcPr>
          <w:p w:rsidR="00247EDA" w:rsidRPr="00400275" w:rsidRDefault="00247EDA" w:rsidP="00400275">
            <w:pPr>
              <w:jc w:val="center"/>
              <w:rPr>
                <w:color w:val="000000"/>
              </w:rPr>
            </w:pPr>
            <w:r w:rsidRPr="00400275">
              <w:rPr>
                <w:color w:val="000000"/>
              </w:rPr>
              <w:t>3</w:t>
            </w:r>
          </w:p>
        </w:tc>
        <w:tc>
          <w:tcPr>
            <w:tcW w:w="1219" w:type="dxa"/>
            <w:tcBorders>
              <w:right w:val="single" w:sz="4" w:space="0" w:color="auto"/>
            </w:tcBorders>
            <w:shd w:val="clear" w:color="auto" w:fill="auto"/>
          </w:tcPr>
          <w:p w:rsidR="00247EDA" w:rsidRPr="00400275" w:rsidRDefault="006132B2" w:rsidP="00400275">
            <w:pPr>
              <w:jc w:val="center"/>
              <w:rPr>
                <w:color w:val="000000"/>
              </w:rPr>
            </w:pPr>
            <w:r>
              <w:rPr>
                <w:color w:val="000000"/>
              </w:rPr>
              <w:t>12</w:t>
            </w:r>
          </w:p>
        </w:tc>
        <w:tc>
          <w:tcPr>
            <w:tcW w:w="1127" w:type="dxa"/>
            <w:tcBorders>
              <w:right w:val="single" w:sz="4" w:space="0" w:color="auto"/>
            </w:tcBorders>
            <w:shd w:val="clear" w:color="auto" w:fill="auto"/>
          </w:tcPr>
          <w:p w:rsidR="00247EDA" w:rsidRPr="00400275" w:rsidRDefault="006132B2" w:rsidP="00400275">
            <w:pPr>
              <w:jc w:val="center"/>
              <w:rPr>
                <w:color w:val="000000"/>
              </w:rPr>
            </w:pPr>
            <w:r>
              <w:rPr>
                <w:color w:val="000000"/>
              </w:rPr>
              <w:t>108</w:t>
            </w:r>
          </w:p>
        </w:tc>
      </w:tr>
      <w:tr w:rsidR="00247EDA" w:rsidRPr="00400275" w:rsidTr="00247EDA">
        <w:tc>
          <w:tcPr>
            <w:tcW w:w="5100" w:type="dxa"/>
            <w:shd w:val="clear" w:color="auto" w:fill="auto"/>
          </w:tcPr>
          <w:p w:rsidR="00247EDA" w:rsidRPr="00400275" w:rsidRDefault="00247EDA" w:rsidP="00400275">
            <w:pPr>
              <w:rPr>
                <w:color w:val="000000"/>
              </w:rPr>
            </w:pPr>
            <w:r w:rsidRPr="00400275">
              <w:rPr>
                <w:color w:val="000000"/>
              </w:rPr>
              <w:t>Музыка</w:t>
            </w:r>
          </w:p>
        </w:tc>
        <w:tc>
          <w:tcPr>
            <w:tcW w:w="1094" w:type="dxa"/>
            <w:tcBorders>
              <w:right w:val="single" w:sz="4" w:space="0" w:color="auto"/>
            </w:tcBorders>
            <w:shd w:val="clear" w:color="auto" w:fill="auto"/>
          </w:tcPr>
          <w:p w:rsidR="00247EDA" w:rsidRPr="00400275" w:rsidRDefault="00247EDA" w:rsidP="00400275">
            <w:pPr>
              <w:jc w:val="center"/>
              <w:rPr>
                <w:color w:val="000000"/>
              </w:rPr>
            </w:pPr>
            <w:r w:rsidRPr="00400275">
              <w:rPr>
                <w:color w:val="000000"/>
              </w:rPr>
              <w:t>2</w:t>
            </w:r>
          </w:p>
        </w:tc>
        <w:tc>
          <w:tcPr>
            <w:tcW w:w="1219" w:type="dxa"/>
            <w:tcBorders>
              <w:right w:val="single" w:sz="4" w:space="0" w:color="auto"/>
            </w:tcBorders>
            <w:shd w:val="clear" w:color="auto" w:fill="auto"/>
          </w:tcPr>
          <w:p w:rsidR="00247EDA" w:rsidRPr="00400275" w:rsidRDefault="006132B2" w:rsidP="00400275">
            <w:pPr>
              <w:jc w:val="center"/>
              <w:rPr>
                <w:color w:val="000000"/>
              </w:rPr>
            </w:pPr>
            <w:r>
              <w:rPr>
                <w:color w:val="000000"/>
              </w:rPr>
              <w:t>8</w:t>
            </w:r>
          </w:p>
        </w:tc>
        <w:tc>
          <w:tcPr>
            <w:tcW w:w="1127" w:type="dxa"/>
            <w:tcBorders>
              <w:right w:val="single" w:sz="4" w:space="0" w:color="auto"/>
            </w:tcBorders>
            <w:shd w:val="clear" w:color="auto" w:fill="auto"/>
          </w:tcPr>
          <w:p w:rsidR="00247EDA" w:rsidRPr="00400275" w:rsidRDefault="006132B2" w:rsidP="00400275">
            <w:pPr>
              <w:jc w:val="center"/>
              <w:rPr>
                <w:color w:val="000000"/>
              </w:rPr>
            </w:pPr>
            <w:r>
              <w:rPr>
                <w:color w:val="000000"/>
              </w:rPr>
              <w:t>72</w:t>
            </w:r>
          </w:p>
        </w:tc>
      </w:tr>
      <w:tr w:rsidR="00247EDA" w:rsidRPr="00400275" w:rsidTr="00247EDA">
        <w:tc>
          <w:tcPr>
            <w:tcW w:w="5100" w:type="dxa"/>
            <w:shd w:val="clear" w:color="auto" w:fill="auto"/>
          </w:tcPr>
          <w:p w:rsidR="00247EDA" w:rsidRPr="00400275" w:rsidRDefault="00247EDA" w:rsidP="00400275">
            <w:pPr>
              <w:rPr>
                <w:color w:val="000000"/>
              </w:rPr>
            </w:pPr>
            <w:r w:rsidRPr="00400275">
              <w:rPr>
                <w:color w:val="000000"/>
              </w:rPr>
              <w:t>Физическая культура</w:t>
            </w:r>
          </w:p>
        </w:tc>
        <w:tc>
          <w:tcPr>
            <w:tcW w:w="1094" w:type="dxa"/>
            <w:tcBorders>
              <w:right w:val="single" w:sz="4" w:space="0" w:color="auto"/>
            </w:tcBorders>
            <w:shd w:val="clear" w:color="auto" w:fill="auto"/>
          </w:tcPr>
          <w:p w:rsidR="00247EDA" w:rsidRPr="00400275" w:rsidRDefault="00247EDA" w:rsidP="00400275">
            <w:pPr>
              <w:jc w:val="center"/>
              <w:rPr>
                <w:color w:val="000000"/>
              </w:rPr>
            </w:pPr>
            <w:r w:rsidRPr="00400275">
              <w:rPr>
                <w:color w:val="000000"/>
              </w:rPr>
              <w:t>3</w:t>
            </w:r>
          </w:p>
        </w:tc>
        <w:tc>
          <w:tcPr>
            <w:tcW w:w="1219" w:type="dxa"/>
            <w:tcBorders>
              <w:right w:val="single" w:sz="4" w:space="0" w:color="auto"/>
            </w:tcBorders>
            <w:shd w:val="clear" w:color="auto" w:fill="auto"/>
          </w:tcPr>
          <w:p w:rsidR="00247EDA" w:rsidRPr="00400275" w:rsidRDefault="006132B2" w:rsidP="00400275">
            <w:pPr>
              <w:jc w:val="center"/>
              <w:rPr>
                <w:color w:val="000000"/>
              </w:rPr>
            </w:pPr>
            <w:r>
              <w:rPr>
                <w:color w:val="000000"/>
              </w:rPr>
              <w:t>12</w:t>
            </w:r>
          </w:p>
        </w:tc>
        <w:tc>
          <w:tcPr>
            <w:tcW w:w="1127" w:type="dxa"/>
            <w:tcBorders>
              <w:right w:val="single" w:sz="4" w:space="0" w:color="auto"/>
            </w:tcBorders>
            <w:shd w:val="clear" w:color="auto" w:fill="auto"/>
          </w:tcPr>
          <w:p w:rsidR="00247EDA" w:rsidRPr="00400275" w:rsidRDefault="006132B2" w:rsidP="00400275">
            <w:pPr>
              <w:jc w:val="center"/>
              <w:rPr>
                <w:color w:val="000000"/>
              </w:rPr>
            </w:pPr>
            <w:r>
              <w:rPr>
                <w:color w:val="000000"/>
              </w:rPr>
              <w:t>108</w:t>
            </w:r>
          </w:p>
        </w:tc>
      </w:tr>
      <w:tr w:rsidR="00247EDA" w:rsidRPr="00400275" w:rsidTr="00247EDA">
        <w:tc>
          <w:tcPr>
            <w:tcW w:w="5100" w:type="dxa"/>
            <w:shd w:val="clear" w:color="auto" w:fill="auto"/>
          </w:tcPr>
          <w:p w:rsidR="00247EDA" w:rsidRPr="00400275" w:rsidRDefault="00247EDA" w:rsidP="00400275">
            <w:pPr>
              <w:rPr>
                <w:b/>
                <w:color w:val="000000"/>
              </w:rPr>
            </w:pPr>
            <w:r w:rsidRPr="00400275">
              <w:rPr>
                <w:b/>
                <w:color w:val="000000"/>
              </w:rPr>
              <w:t>Общее количество</w:t>
            </w:r>
          </w:p>
        </w:tc>
        <w:tc>
          <w:tcPr>
            <w:tcW w:w="1094" w:type="dxa"/>
            <w:tcBorders>
              <w:right w:val="single" w:sz="4" w:space="0" w:color="auto"/>
            </w:tcBorders>
            <w:shd w:val="clear" w:color="auto" w:fill="auto"/>
          </w:tcPr>
          <w:p w:rsidR="00247EDA" w:rsidRPr="00400275" w:rsidRDefault="00247EDA" w:rsidP="00400275">
            <w:pPr>
              <w:jc w:val="center"/>
              <w:rPr>
                <w:b/>
                <w:color w:val="000000"/>
              </w:rPr>
            </w:pPr>
            <w:r>
              <w:rPr>
                <w:b/>
                <w:color w:val="000000"/>
              </w:rPr>
              <w:t>13</w:t>
            </w:r>
          </w:p>
        </w:tc>
        <w:tc>
          <w:tcPr>
            <w:tcW w:w="1219" w:type="dxa"/>
            <w:tcBorders>
              <w:right w:val="single" w:sz="4" w:space="0" w:color="auto"/>
            </w:tcBorders>
            <w:shd w:val="clear" w:color="auto" w:fill="auto"/>
          </w:tcPr>
          <w:p w:rsidR="00247EDA" w:rsidRPr="00400275" w:rsidRDefault="00247EDA" w:rsidP="00400275">
            <w:pPr>
              <w:jc w:val="center"/>
              <w:rPr>
                <w:b/>
                <w:color w:val="000000"/>
              </w:rPr>
            </w:pPr>
          </w:p>
        </w:tc>
        <w:tc>
          <w:tcPr>
            <w:tcW w:w="1127" w:type="dxa"/>
            <w:tcBorders>
              <w:right w:val="single" w:sz="4" w:space="0" w:color="auto"/>
            </w:tcBorders>
            <w:shd w:val="clear" w:color="auto" w:fill="auto"/>
          </w:tcPr>
          <w:p w:rsidR="00247EDA" w:rsidRPr="00400275" w:rsidRDefault="00247EDA" w:rsidP="00400275">
            <w:pPr>
              <w:jc w:val="center"/>
              <w:rPr>
                <w:b/>
                <w:color w:val="000000"/>
              </w:rPr>
            </w:pPr>
          </w:p>
        </w:tc>
      </w:tr>
    </w:tbl>
    <w:p w:rsidR="00E400EE" w:rsidRPr="00400275" w:rsidRDefault="00E400EE" w:rsidP="00400275">
      <w:pPr>
        <w:rPr>
          <w:color w:val="000000"/>
        </w:rPr>
      </w:pPr>
    </w:p>
    <w:p w:rsidR="00247EDA" w:rsidRDefault="00247EDA" w:rsidP="00247EDA">
      <w:pPr>
        <w:rPr>
          <w:color w:val="000000"/>
        </w:rPr>
      </w:pPr>
      <w:r>
        <w:rPr>
          <w:color w:val="000000"/>
        </w:rPr>
        <w:t xml:space="preserve">Режимные моменты - </w:t>
      </w:r>
      <w:r w:rsidR="00E400EE" w:rsidRPr="00400275">
        <w:rPr>
          <w:color w:val="000000"/>
        </w:rPr>
        <w:t> </w:t>
      </w:r>
      <w:r>
        <w:rPr>
          <w:color w:val="000000"/>
        </w:rPr>
        <w:t>р</w:t>
      </w:r>
      <w:r w:rsidRPr="00400275">
        <w:rPr>
          <w:color w:val="000000"/>
        </w:rPr>
        <w:t>исование</w:t>
      </w:r>
      <w:r>
        <w:rPr>
          <w:color w:val="000000"/>
        </w:rPr>
        <w:t xml:space="preserve">, </w:t>
      </w:r>
      <w:r w:rsidR="006132B2">
        <w:rPr>
          <w:color w:val="000000"/>
        </w:rPr>
        <w:t>чтение худ</w:t>
      </w:r>
      <w:proofErr w:type="gramStart"/>
      <w:r w:rsidR="006132B2">
        <w:rPr>
          <w:color w:val="000000"/>
        </w:rPr>
        <w:t>.</w:t>
      </w:r>
      <w:proofErr w:type="gramEnd"/>
      <w:r w:rsidR="006132B2">
        <w:rPr>
          <w:color w:val="000000"/>
        </w:rPr>
        <w:t xml:space="preserve"> </w:t>
      </w:r>
      <w:proofErr w:type="gramStart"/>
      <w:r w:rsidR="006132B2">
        <w:rPr>
          <w:color w:val="000000"/>
        </w:rPr>
        <w:t>л</w:t>
      </w:r>
      <w:proofErr w:type="gramEnd"/>
      <w:r w:rsidR="006132B2">
        <w:rPr>
          <w:color w:val="000000"/>
        </w:rPr>
        <w:t>итературы</w:t>
      </w:r>
    </w:p>
    <w:p w:rsidR="006132B2" w:rsidRPr="00400275" w:rsidRDefault="006132B2" w:rsidP="00247EDA">
      <w:pPr>
        <w:rPr>
          <w:color w:val="000000"/>
        </w:rPr>
      </w:pPr>
    </w:p>
    <w:p w:rsidR="00FC68BB" w:rsidRPr="00400275" w:rsidRDefault="00B43242" w:rsidP="00400275">
      <w:pPr>
        <w:jc w:val="center"/>
        <w:outlineLvl w:val="0"/>
        <w:rPr>
          <w:b/>
        </w:rPr>
      </w:pPr>
      <w:r>
        <w:rPr>
          <w:b/>
        </w:rPr>
        <w:t>2.2  Режим дня в старшей группе</w:t>
      </w:r>
    </w:p>
    <w:p w:rsidR="00FC68BB" w:rsidRPr="00400275" w:rsidRDefault="00FC68BB" w:rsidP="00400275"/>
    <w:p w:rsidR="00FC68BB" w:rsidRPr="00400275" w:rsidRDefault="00FC68BB" w:rsidP="00400275">
      <w:pPr>
        <w:ind w:firstLine="708"/>
        <w:jc w:val="both"/>
        <w:rPr>
          <w:b/>
        </w:rPr>
      </w:pPr>
      <w:r w:rsidRPr="00400275">
        <w:t xml:space="preserve">Цикличность процессов жизнедеятельности обуславливают необходимость выполнение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в детском саду организуется с учётом физической и умственной работоспособности, а также эмоциональной реактивности в первой и во второй половине дня. </w:t>
      </w:r>
    </w:p>
    <w:p w:rsidR="00FC68BB" w:rsidRPr="00400275" w:rsidRDefault="00FC68BB" w:rsidP="00400275">
      <w:pPr>
        <w:jc w:val="both"/>
      </w:pPr>
      <w:r w:rsidRPr="00400275">
        <w:t xml:space="preserve">   При составлении и организации режима дня учитываются повторяющиеся компоненты:  </w:t>
      </w:r>
    </w:p>
    <w:p w:rsidR="00FC68BB" w:rsidRPr="00400275" w:rsidRDefault="00FC68BB" w:rsidP="00400275">
      <w:pPr>
        <w:numPr>
          <w:ilvl w:val="0"/>
          <w:numId w:val="11"/>
        </w:numPr>
      </w:pPr>
      <w:r w:rsidRPr="00400275">
        <w:t>время приёма пищи;</w:t>
      </w:r>
    </w:p>
    <w:p w:rsidR="00FC68BB" w:rsidRPr="00400275" w:rsidRDefault="00FC68BB" w:rsidP="00400275">
      <w:pPr>
        <w:numPr>
          <w:ilvl w:val="0"/>
          <w:numId w:val="11"/>
        </w:numPr>
      </w:pPr>
      <w:r w:rsidRPr="00400275">
        <w:t>укладывание на дневной сон;</w:t>
      </w:r>
    </w:p>
    <w:p w:rsidR="00FC68BB" w:rsidRPr="00400275" w:rsidRDefault="00FC68BB" w:rsidP="00400275">
      <w:pPr>
        <w:numPr>
          <w:ilvl w:val="0"/>
          <w:numId w:val="11"/>
        </w:numPr>
      </w:pPr>
      <w:r w:rsidRPr="00400275">
        <w:t xml:space="preserve">общая длительность пребывания ребёнка на открытом воздухе и в помещении при выполнении физических упражнений. </w:t>
      </w:r>
    </w:p>
    <w:p w:rsidR="00FC68BB" w:rsidRPr="00400275" w:rsidRDefault="00FC68BB" w:rsidP="00400275">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jc w:val="both"/>
        <w:rPr>
          <w:rFonts w:ascii="Times New Roman" w:hAnsi="Times New Roman" w:cs="Times New Roman"/>
          <w:color w:val="auto"/>
          <w:sz w:val="24"/>
          <w:szCs w:val="24"/>
        </w:rPr>
      </w:pPr>
      <w:r w:rsidRPr="00400275">
        <w:rPr>
          <w:rFonts w:ascii="Times New Roman" w:hAnsi="Times New Roman" w:cs="Times New Roman"/>
          <w:color w:val="auto"/>
          <w:sz w:val="24"/>
          <w:szCs w:val="24"/>
        </w:rPr>
        <w:t xml:space="preserve">Режим дня соответствует возрастным особенностям детей старшей группы  и способствует их гармоничному развитию. Максимальная продолжительность непрерывного бодрствования детей 5-6 лет составляет 5,5 - 6 часов.  </w:t>
      </w:r>
    </w:p>
    <w:p w:rsidR="00FC68BB" w:rsidRPr="00400275" w:rsidRDefault="00FC68BB" w:rsidP="00400275">
      <w:pPr>
        <w:jc w:val="center"/>
        <w:outlineLvl w:val="0"/>
        <w:rPr>
          <w:b/>
        </w:rPr>
      </w:pPr>
    </w:p>
    <w:p w:rsidR="009A01B9" w:rsidRPr="00400275" w:rsidRDefault="009A01B9" w:rsidP="00400275">
      <w:pPr>
        <w:jc w:val="both"/>
        <w:rPr>
          <w:b/>
          <w:bCs/>
        </w:rPr>
      </w:pPr>
      <w:r w:rsidRPr="00400275">
        <w:rPr>
          <w:b/>
        </w:rPr>
        <w:tab/>
      </w:r>
      <w:r w:rsidRPr="00400275">
        <w:t>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B43242" w:rsidRDefault="009A01B9" w:rsidP="00400275">
      <w:pPr>
        <w:ind w:left="80" w:firstLine="460"/>
        <w:jc w:val="both"/>
      </w:pPr>
      <w:r w:rsidRPr="00400275">
        <w:lastRenderedPageBreak/>
        <w:t>-гру</w:t>
      </w:r>
      <w:r w:rsidR="00E8186E">
        <w:t>ппы  функционируют  в  режиме  6</w:t>
      </w:r>
      <w:r w:rsidRPr="00400275">
        <w:t xml:space="preserve">-дневной  рабочей </w:t>
      </w:r>
      <w:r w:rsidR="00B43242">
        <w:t xml:space="preserve"> недели  и  в  режиме  </w:t>
      </w:r>
    </w:p>
    <w:p w:rsidR="009A01B9" w:rsidRPr="00400275" w:rsidRDefault="00B43242" w:rsidP="00400275">
      <w:pPr>
        <w:ind w:left="80" w:firstLine="460"/>
        <w:jc w:val="both"/>
      </w:pPr>
      <w:r>
        <w:t xml:space="preserve"> /  9</w:t>
      </w:r>
      <w:r w:rsidR="009A01B9" w:rsidRPr="00400275">
        <w:t>-часовое  пре</w:t>
      </w:r>
      <w:r w:rsidR="00E8186E">
        <w:t>бывание  детей/  с  7.30  до  16.3</w:t>
      </w:r>
      <w:r w:rsidR="009A01B9" w:rsidRPr="00400275">
        <w:t xml:space="preserve">0 </w:t>
      </w:r>
    </w:p>
    <w:p w:rsidR="009A01B9" w:rsidRPr="00400275" w:rsidRDefault="009A01B9" w:rsidP="00400275">
      <w:pPr>
        <w:jc w:val="both"/>
      </w:pPr>
      <w:r w:rsidRPr="00400275">
        <w:t xml:space="preserve">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FC68BB" w:rsidRPr="00400275" w:rsidRDefault="00FC68BB" w:rsidP="00400275">
      <w:pPr>
        <w:tabs>
          <w:tab w:val="left" w:pos="375"/>
        </w:tabs>
        <w:outlineLvl w:val="0"/>
        <w:rPr>
          <w:b/>
        </w:rPr>
      </w:pPr>
    </w:p>
    <w:p w:rsidR="0082219A" w:rsidRPr="00400275" w:rsidRDefault="0082219A" w:rsidP="00400275">
      <w:pPr>
        <w:jc w:val="center"/>
        <w:rPr>
          <w:color w:val="000000"/>
        </w:rPr>
      </w:pPr>
    </w:p>
    <w:p w:rsidR="009430E6" w:rsidRPr="00400275" w:rsidRDefault="009430E6" w:rsidP="00400275">
      <w:pPr>
        <w:jc w:val="center"/>
        <w:rPr>
          <w:b/>
          <w:color w:val="000000"/>
        </w:rPr>
      </w:pPr>
      <w:r w:rsidRPr="00400275">
        <w:rPr>
          <w:b/>
          <w:color w:val="000000"/>
        </w:rPr>
        <w:t>2.3.Комплексно-тематическое планирование в старшей группе</w:t>
      </w:r>
    </w:p>
    <w:p w:rsidR="00E400EE" w:rsidRPr="00400275" w:rsidRDefault="00E400EE" w:rsidP="00400275">
      <w:pPr>
        <w:jc w:val="center"/>
        <w:rPr>
          <w:b/>
          <w:color w:val="000000"/>
        </w:rPr>
      </w:pPr>
      <w:r w:rsidRPr="00400275">
        <w:tab/>
      </w:r>
    </w:p>
    <w:p w:rsidR="0082219A" w:rsidRPr="00400275" w:rsidRDefault="0082219A" w:rsidP="00400275">
      <w:pPr>
        <w:jc w:val="center"/>
        <w:rPr>
          <w:b/>
          <w:lang w:val="tt-RU"/>
        </w:rPr>
      </w:pPr>
      <w:r w:rsidRPr="00400275">
        <w:rPr>
          <w:b/>
          <w:lang w:val="tt-RU"/>
        </w:rPr>
        <w:t>Комплекслы – тематик план</w:t>
      </w:r>
    </w:p>
    <w:p w:rsidR="00E400EE" w:rsidRPr="00400275" w:rsidRDefault="0082219A" w:rsidP="00400275">
      <w:pPr>
        <w:jc w:val="center"/>
        <w:rPr>
          <w:lang w:val="tt-RU"/>
        </w:rPr>
      </w:pPr>
      <w:r w:rsidRPr="00400275">
        <w:rPr>
          <w:lang w:val="tt-RU"/>
        </w:rPr>
        <w:t>Зурлар төркеме</w:t>
      </w:r>
    </w:p>
    <w:tbl>
      <w:tblPr>
        <w:tblStyle w:val="a9"/>
        <w:tblW w:w="9571" w:type="dxa"/>
        <w:tblLayout w:type="fixed"/>
        <w:tblLook w:val="04A0" w:firstRow="1" w:lastRow="0" w:firstColumn="1" w:lastColumn="0" w:noHBand="0" w:noVBand="1"/>
      </w:tblPr>
      <w:tblGrid>
        <w:gridCol w:w="479"/>
        <w:gridCol w:w="2845"/>
        <w:gridCol w:w="2845"/>
        <w:gridCol w:w="1506"/>
        <w:gridCol w:w="34"/>
        <w:gridCol w:w="54"/>
        <w:gridCol w:w="1749"/>
        <w:gridCol w:w="59"/>
      </w:tblGrid>
      <w:tr w:rsidR="00E400EE" w:rsidRPr="00400275" w:rsidTr="00782CE0">
        <w:tc>
          <w:tcPr>
            <w:tcW w:w="479" w:type="dxa"/>
          </w:tcPr>
          <w:p w:rsidR="00E400EE" w:rsidRPr="00400275" w:rsidRDefault="00E400EE" w:rsidP="00400275">
            <w:pPr>
              <w:rPr>
                <w:sz w:val="24"/>
                <w:szCs w:val="24"/>
                <w:lang w:val="tt-RU"/>
              </w:rPr>
            </w:pPr>
            <w:r w:rsidRPr="00400275">
              <w:rPr>
                <w:sz w:val="24"/>
                <w:szCs w:val="24"/>
                <w:lang w:val="tt-RU"/>
              </w:rPr>
              <w:t>№</w:t>
            </w:r>
          </w:p>
        </w:tc>
        <w:tc>
          <w:tcPr>
            <w:tcW w:w="2845" w:type="dxa"/>
          </w:tcPr>
          <w:p w:rsidR="00E400EE" w:rsidRPr="00400275" w:rsidRDefault="00E400EE" w:rsidP="00400275">
            <w:pPr>
              <w:jc w:val="center"/>
              <w:rPr>
                <w:sz w:val="24"/>
                <w:szCs w:val="24"/>
                <w:lang w:val="tt-RU"/>
              </w:rPr>
            </w:pPr>
            <w:r w:rsidRPr="00400275">
              <w:rPr>
                <w:sz w:val="24"/>
                <w:szCs w:val="24"/>
                <w:lang w:val="tt-RU"/>
              </w:rPr>
              <w:t>Тема, максат</w:t>
            </w:r>
          </w:p>
        </w:tc>
        <w:tc>
          <w:tcPr>
            <w:tcW w:w="2845" w:type="dxa"/>
            <w:tcBorders>
              <w:right w:val="single" w:sz="4" w:space="0" w:color="auto"/>
            </w:tcBorders>
          </w:tcPr>
          <w:p w:rsidR="00E400EE" w:rsidRPr="00400275" w:rsidRDefault="00E400EE" w:rsidP="00400275">
            <w:pPr>
              <w:jc w:val="center"/>
              <w:rPr>
                <w:sz w:val="24"/>
                <w:szCs w:val="24"/>
                <w:lang w:val="tt-RU"/>
              </w:rPr>
            </w:pPr>
            <w:r w:rsidRPr="00400275">
              <w:rPr>
                <w:sz w:val="24"/>
                <w:szCs w:val="24"/>
                <w:lang w:val="tt-RU"/>
              </w:rPr>
              <w:t>Бурычлар</w:t>
            </w:r>
          </w:p>
        </w:tc>
        <w:tc>
          <w:tcPr>
            <w:tcW w:w="1540" w:type="dxa"/>
            <w:gridSpan w:val="2"/>
          </w:tcPr>
          <w:p w:rsidR="00E400EE" w:rsidRPr="00400275" w:rsidRDefault="0082219A" w:rsidP="00400275">
            <w:pPr>
              <w:jc w:val="center"/>
              <w:rPr>
                <w:sz w:val="24"/>
                <w:szCs w:val="24"/>
                <w:lang w:val="tt-RU"/>
              </w:rPr>
            </w:pPr>
            <w:r w:rsidRPr="00400275">
              <w:rPr>
                <w:sz w:val="24"/>
                <w:szCs w:val="24"/>
                <w:lang w:val="tt-RU"/>
              </w:rPr>
              <w:t>Вакыты</w:t>
            </w:r>
          </w:p>
        </w:tc>
        <w:tc>
          <w:tcPr>
            <w:tcW w:w="1862" w:type="dxa"/>
            <w:gridSpan w:val="3"/>
          </w:tcPr>
          <w:p w:rsidR="00E400EE" w:rsidRPr="00400275" w:rsidRDefault="0082219A" w:rsidP="00400275">
            <w:pPr>
              <w:jc w:val="center"/>
              <w:rPr>
                <w:sz w:val="24"/>
                <w:szCs w:val="24"/>
                <w:lang w:val="tt-RU"/>
              </w:rPr>
            </w:pPr>
            <w:r w:rsidRPr="00400275">
              <w:rPr>
                <w:sz w:val="24"/>
                <w:szCs w:val="24"/>
                <w:lang w:val="tt-RU"/>
              </w:rPr>
              <w:t>Үткәреләсе чаралар</w:t>
            </w:r>
          </w:p>
        </w:tc>
      </w:tr>
      <w:tr w:rsidR="00E400EE" w:rsidRPr="00400275" w:rsidTr="00782CE0">
        <w:trPr>
          <w:trHeight w:val="360"/>
        </w:trPr>
        <w:tc>
          <w:tcPr>
            <w:tcW w:w="9571" w:type="dxa"/>
            <w:gridSpan w:val="8"/>
            <w:tcBorders>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Сентябрь   Куркынычсызлык айлыгы</w:t>
            </w:r>
          </w:p>
        </w:tc>
      </w:tr>
      <w:tr w:rsidR="00E400EE" w:rsidRPr="00400275" w:rsidTr="00782CE0">
        <w:trPr>
          <w:cantSplit/>
          <w:trHeight w:val="1134"/>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1атна</w:t>
            </w:r>
          </w:p>
          <w:p w:rsidR="00E400EE" w:rsidRPr="00400275" w:rsidRDefault="00E400EE" w:rsidP="00400275">
            <w:pPr>
              <w:ind w:left="113" w:right="113"/>
              <w:rPr>
                <w:sz w:val="24"/>
                <w:szCs w:val="24"/>
                <w:lang w:val="tt-RU"/>
              </w:rPr>
            </w:pP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Саумы, бакча</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Бакча, анда эшләүчеләр турында  белемнәрен арттыру; балалар арасында уңай дустанә мөнәсәбәт урнаштыру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-Балалар бакчасына карата ярату хисләре тәрбияләү;</w:t>
            </w:r>
          </w:p>
          <w:p w:rsidR="00E400EE" w:rsidRPr="00400275" w:rsidRDefault="00E400EE" w:rsidP="00400275">
            <w:pPr>
              <w:rPr>
                <w:sz w:val="24"/>
                <w:szCs w:val="24"/>
                <w:lang w:val="tt-RU"/>
              </w:rPr>
            </w:pPr>
            <w:r w:rsidRPr="00400275">
              <w:rPr>
                <w:sz w:val="24"/>
                <w:szCs w:val="24"/>
                <w:lang w:val="tt-RU"/>
              </w:rPr>
              <w:t>-игьтибарлылыкларын, куелган максатны аңлый белү сәләтен үстерү;</w:t>
            </w:r>
          </w:p>
          <w:p w:rsidR="00E400EE" w:rsidRPr="00400275" w:rsidRDefault="00E400EE" w:rsidP="00400275">
            <w:pPr>
              <w:rPr>
                <w:sz w:val="24"/>
                <w:szCs w:val="24"/>
                <w:lang w:val="tt-RU"/>
              </w:rPr>
            </w:pPr>
            <w:r w:rsidRPr="00400275">
              <w:rPr>
                <w:sz w:val="24"/>
                <w:szCs w:val="24"/>
                <w:lang w:val="tt-RU"/>
              </w:rPr>
              <w:t>-балалар бакчасындагы һөнәр ияләре, аларның хезмәт вазифалары белән таныштыру.</w:t>
            </w:r>
          </w:p>
        </w:tc>
        <w:tc>
          <w:tcPr>
            <w:tcW w:w="1540" w:type="dxa"/>
            <w:gridSpan w:val="2"/>
            <w:tcBorders>
              <w:top w:val="single" w:sz="4" w:space="0" w:color="auto"/>
              <w:bottom w:val="single" w:sz="4" w:space="0" w:color="auto"/>
            </w:tcBorders>
          </w:tcPr>
          <w:p w:rsidR="00E400EE" w:rsidRPr="00400275" w:rsidRDefault="00E400EE" w:rsidP="00400275">
            <w:pPr>
              <w:rPr>
                <w:sz w:val="24"/>
                <w:szCs w:val="24"/>
                <w:lang w:val="tt-RU"/>
              </w:rPr>
            </w:pPr>
          </w:p>
          <w:p w:rsidR="004A0EE0" w:rsidRPr="00400275" w:rsidRDefault="004A0EE0" w:rsidP="00400275">
            <w:pPr>
              <w:jc w:val="center"/>
              <w:rPr>
                <w:sz w:val="24"/>
                <w:szCs w:val="24"/>
                <w:lang w:val="tt-RU"/>
              </w:rPr>
            </w:pPr>
            <w:r w:rsidRPr="00400275">
              <w:rPr>
                <w:sz w:val="24"/>
                <w:szCs w:val="24"/>
                <w:lang w:val="tt-RU"/>
              </w:rPr>
              <w:t>2-6</w:t>
            </w:r>
          </w:p>
          <w:p w:rsidR="00E400EE" w:rsidRPr="00400275" w:rsidRDefault="004A0EE0" w:rsidP="00400275">
            <w:pPr>
              <w:jc w:val="center"/>
              <w:rPr>
                <w:sz w:val="24"/>
                <w:szCs w:val="24"/>
                <w:lang w:val="tt-RU"/>
              </w:rPr>
            </w:pPr>
            <w:r w:rsidRPr="00400275">
              <w:rPr>
                <w:sz w:val="24"/>
                <w:szCs w:val="24"/>
                <w:lang w:val="tt-RU"/>
              </w:rPr>
              <w:t>сентябр</w:t>
            </w:r>
            <w:r w:rsidRPr="00400275">
              <w:rPr>
                <w:sz w:val="24"/>
                <w:szCs w:val="24"/>
              </w:rPr>
              <w:t>ь</w:t>
            </w:r>
          </w:p>
        </w:tc>
        <w:tc>
          <w:tcPr>
            <w:tcW w:w="1862" w:type="dxa"/>
            <w:gridSpan w:val="3"/>
            <w:tcBorders>
              <w:top w:val="single" w:sz="4" w:space="0" w:color="auto"/>
              <w:bottom w:val="single" w:sz="4" w:space="0" w:color="auto"/>
            </w:tcBorders>
          </w:tcPr>
          <w:p w:rsidR="0082219A" w:rsidRPr="00400275" w:rsidRDefault="0082219A" w:rsidP="00400275">
            <w:pPr>
              <w:rPr>
                <w:sz w:val="24"/>
                <w:szCs w:val="24"/>
                <w:lang w:val="tt-RU"/>
              </w:rPr>
            </w:pPr>
            <w:r w:rsidRPr="00400275">
              <w:rPr>
                <w:sz w:val="24"/>
                <w:szCs w:val="24"/>
                <w:lang w:val="tt-RU"/>
              </w:rPr>
              <w:t>Олы юлга максатчан экскурсия</w:t>
            </w:r>
          </w:p>
          <w:p w:rsidR="00E400EE" w:rsidRPr="00400275" w:rsidRDefault="00E400EE" w:rsidP="00400275">
            <w:pPr>
              <w:rPr>
                <w:sz w:val="24"/>
                <w:szCs w:val="24"/>
                <w:lang w:val="tt-RU"/>
              </w:rPr>
            </w:pPr>
          </w:p>
        </w:tc>
      </w:tr>
      <w:tr w:rsidR="00E400EE" w:rsidRPr="000C7380" w:rsidTr="00782CE0">
        <w:trPr>
          <w:cantSplit/>
          <w:trHeight w:val="1134"/>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Туган ягым – яшел бишек</w:t>
            </w:r>
          </w:p>
          <w:p w:rsidR="00E400EE" w:rsidRPr="00400275" w:rsidRDefault="00E400EE" w:rsidP="00400275">
            <w:pPr>
              <w:rPr>
                <w:sz w:val="24"/>
                <w:szCs w:val="24"/>
                <w:u w:val="single"/>
                <w:lang w:val="tt-RU"/>
              </w:rPr>
            </w:pPr>
            <w:r w:rsidRPr="00400275">
              <w:rPr>
                <w:sz w:val="24"/>
                <w:szCs w:val="24"/>
                <w:u w:val="single"/>
                <w:lang w:val="tt-RU"/>
              </w:rPr>
              <w:t>Максат:</w:t>
            </w:r>
            <w:r w:rsidRPr="00400275">
              <w:rPr>
                <w:sz w:val="24"/>
                <w:szCs w:val="24"/>
                <w:lang w:val="tt-RU"/>
              </w:rPr>
              <w:t xml:space="preserve">Туган як, туган авыл төшенчәсен ныгыту, авылыбызның күренекле урыннары, кешеләре белән танышуны дәвам итү. </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-Туган якка карата ярату хисләре тәрбияләү;</w:t>
            </w:r>
          </w:p>
          <w:p w:rsidR="00E400EE" w:rsidRPr="00400275" w:rsidRDefault="00E400EE" w:rsidP="00400275">
            <w:pPr>
              <w:rPr>
                <w:sz w:val="24"/>
                <w:szCs w:val="24"/>
                <w:lang w:val="tt-RU"/>
              </w:rPr>
            </w:pPr>
            <w:r w:rsidRPr="00400275">
              <w:rPr>
                <w:sz w:val="24"/>
                <w:szCs w:val="24"/>
                <w:lang w:val="tt-RU"/>
              </w:rPr>
              <w:t>-сүз байлыгын арттыру, диалогик сөйләмне үстерү;</w:t>
            </w:r>
          </w:p>
          <w:p w:rsidR="00E400EE" w:rsidRPr="00400275" w:rsidRDefault="00E400EE" w:rsidP="00400275">
            <w:pPr>
              <w:rPr>
                <w:sz w:val="24"/>
                <w:szCs w:val="24"/>
                <w:lang w:val="tt-RU"/>
              </w:rPr>
            </w:pPr>
            <w:r w:rsidRPr="00400275">
              <w:rPr>
                <w:sz w:val="24"/>
                <w:szCs w:val="24"/>
                <w:lang w:val="tt-RU"/>
              </w:rPr>
              <w:t xml:space="preserve">-Татарстан башкаласы, туган авыл турында белемнәрен  тирәнәйтү; </w:t>
            </w:r>
          </w:p>
          <w:p w:rsidR="00E400EE" w:rsidRPr="00400275" w:rsidRDefault="00E400EE" w:rsidP="00400275">
            <w:pPr>
              <w:rPr>
                <w:sz w:val="24"/>
                <w:szCs w:val="24"/>
                <w:lang w:val="tt-RU"/>
              </w:rPr>
            </w:pPr>
            <w:r w:rsidRPr="00400275">
              <w:rPr>
                <w:sz w:val="24"/>
                <w:szCs w:val="24"/>
                <w:lang w:val="tt-RU"/>
              </w:rPr>
              <w:t>Татарстан символикасы, аның мәг</w:t>
            </w:r>
            <w:r w:rsidRPr="00400275">
              <w:rPr>
                <w:sz w:val="24"/>
                <w:szCs w:val="24"/>
              </w:rPr>
              <w:t>ъ</w:t>
            </w:r>
            <w:r w:rsidRPr="00400275">
              <w:rPr>
                <w:sz w:val="24"/>
                <w:szCs w:val="24"/>
                <w:lang w:val="tt-RU"/>
              </w:rPr>
              <w:t>нәсе белән таныштыру</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9-13 сентябрь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“Туган җирем” -авылыбыз шагыйрәсе Э.Закирова белән очрашу.</w:t>
            </w:r>
          </w:p>
        </w:tc>
      </w:tr>
      <w:tr w:rsidR="00E400EE" w:rsidRPr="000C7380" w:rsidTr="00782CE0">
        <w:trPr>
          <w:cantSplit/>
          <w:trHeight w:val="1134"/>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Безнең гаилә</w:t>
            </w:r>
          </w:p>
          <w:p w:rsidR="00E400EE" w:rsidRPr="00400275" w:rsidRDefault="00E400EE" w:rsidP="00400275">
            <w:pPr>
              <w:rPr>
                <w:sz w:val="24"/>
                <w:szCs w:val="24"/>
                <w:u w:val="single"/>
                <w:lang w:val="tt-RU"/>
              </w:rPr>
            </w:pPr>
            <w:r w:rsidRPr="00400275">
              <w:rPr>
                <w:sz w:val="24"/>
                <w:szCs w:val="24"/>
                <w:u w:val="single"/>
                <w:lang w:val="tt-RU"/>
              </w:rPr>
              <w:t>Максат:</w:t>
            </w:r>
            <w:r w:rsidRPr="00400275">
              <w:rPr>
                <w:rFonts w:eastAsia="Droid Sans Fallback"/>
                <w:kern w:val="1"/>
                <w:sz w:val="24"/>
                <w:szCs w:val="24"/>
                <w:lang w:val="tt-RU" w:eastAsia="hi-IN" w:bidi="hi-IN"/>
              </w:rPr>
              <w:t>Гаилә-бердәм коллектив төшенчәсен бирү. Гаилә әгъзаларының вазифалары белән таныштыру. Җәмәгат</w:t>
            </w:r>
            <w:r w:rsidRPr="00400275">
              <w:rPr>
                <w:rFonts w:eastAsia="Droid Sans Fallback"/>
                <w:kern w:val="1"/>
                <w:sz w:val="24"/>
                <w:szCs w:val="24"/>
                <w:lang w:eastAsia="hi-IN" w:bidi="hi-IN"/>
              </w:rPr>
              <w:t>ь</w:t>
            </w:r>
            <w:r w:rsidRPr="00400275">
              <w:rPr>
                <w:rFonts w:eastAsia="Droid Sans Fallback"/>
                <w:kern w:val="1"/>
                <w:sz w:val="24"/>
                <w:szCs w:val="24"/>
                <w:lang w:val="tt-RU" w:eastAsia="hi-IN" w:bidi="hi-IN"/>
              </w:rPr>
              <w:t xml:space="preserve"> урыннарында үз-үзеңне әдәпле тоту күнекмәләре бирү.</w:t>
            </w:r>
          </w:p>
          <w:p w:rsidR="00E400EE" w:rsidRPr="00400275" w:rsidRDefault="00E400EE" w:rsidP="00400275">
            <w:pPr>
              <w:rPr>
                <w:sz w:val="24"/>
                <w:szCs w:val="24"/>
                <w:u w:val="single"/>
                <w:lang w:val="tt-RU"/>
              </w:rPr>
            </w:pP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-Гаилә әгъзаларына хөрмәт, ярату хисләре тәрбияләү;</w:t>
            </w:r>
          </w:p>
          <w:p w:rsidR="00E400EE" w:rsidRPr="00400275" w:rsidRDefault="00E400EE" w:rsidP="00400275">
            <w:pPr>
              <w:rPr>
                <w:sz w:val="24"/>
                <w:szCs w:val="24"/>
                <w:lang w:val="tt-RU"/>
              </w:rPr>
            </w:pPr>
            <w:r w:rsidRPr="00400275">
              <w:rPr>
                <w:sz w:val="24"/>
                <w:szCs w:val="24"/>
                <w:lang w:val="tt-RU"/>
              </w:rPr>
              <w:t>-образлы фикерләү сәләтен үстерү;</w:t>
            </w:r>
          </w:p>
          <w:p w:rsidR="00E400EE" w:rsidRPr="00400275" w:rsidRDefault="00E400EE" w:rsidP="00400275">
            <w:pPr>
              <w:rPr>
                <w:sz w:val="24"/>
                <w:szCs w:val="24"/>
                <w:lang w:val="tt-RU"/>
              </w:rPr>
            </w:pPr>
            <w:r w:rsidRPr="00400275">
              <w:rPr>
                <w:sz w:val="24"/>
                <w:szCs w:val="24"/>
                <w:lang w:val="tt-RU"/>
              </w:rPr>
              <w:t>-үз тәҗрибәләреннән чыгып, хикәя төзеп сөйләргә өйрәтү.</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16-20 сентябрь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“Мәкаль әйтәм – гыйбрәт ал!” – мәкаль әйтү бәйгесе</w:t>
            </w:r>
          </w:p>
          <w:p w:rsidR="00E400EE" w:rsidRPr="00400275" w:rsidRDefault="00E400EE" w:rsidP="00400275">
            <w:pPr>
              <w:rPr>
                <w:sz w:val="24"/>
                <w:szCs w:val="24"/>
                <w:lang w:val="tt-RU"/>
              </w:rPr>
            </w:pPr>
          </w:p>
        </w:tc>
      </w:tr>
      <w:tr w:rsidR="00E400EE" w:rsidRPr="000C7380" w:rsidTr="00782CE0">
        <w:trPr>
          <w:cantSplit/>
          <w:trHeight w:val="1134"/>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4 атна</w:t>
            </w:r>
          </w:p>
        </w:tc>
        <w:tc>
          <w:tcPr>
            <w:tcW w:w="2845" w:type="dxa"/>
            <w:tcBorders>
              <w:top w:val="single" w:sz="4" w:space="0" w:color="auto"/>
              <w:bottom w:val="single" w:sz="4" w:space="0" w:color="auto"/>
            </w:tcBorders>
          </w:tcPr>
          <w:p w:rsidR="00E400EE" w:rsidRPr="00400275" w:rsidRDefault="00E400EE" w:rsidP="00400275">
            <w:pPr>
              <w:jc w:val="cente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А.Алиш иҗаты</w:t>
            </w:r>
          </w:p>
          <w:p w:rsidR="00E400EE" w:rsidRPr="00400275" w:rsidRDefault="00E400EE" w:rsidP="00400275">
            <w:pPr>
              <w:jc w:val="center"/>
              <w:rPr>
                <w:sz w:val="24"/>
                <w:szCs w:val="24"/>
                <w:u w:val="single"/>
                <w:lang w:val="tt-RU"/>
              </w:rPr>
            </w:pPr>
            <w:r w:rsidRPr="00400275">
              <w:rPr>
                <w:sz w:val="24"/>
                <w:szCs w:val="24"/>
                <w:u w:val="single"/>
                <w:lang w:val="tt-RU"/>
              </w:rPr>
              <w:t>Максат:</w:t>
            </w:r>
            <w:r w:rsidRPr="00400275">
              <w:rPr>
                <w:sz w:val="24"/>
                <w:szCs w:val="24"/>
                <w:lang w:val="tt-RU"/>
              </w:rPr>
              <w:t xml:space="preserve"> А.Алиш әкиятләре аша балаларда әхлакый сыйфатлар тәрбияләү; сөйләм телен үстерү; </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-А.Алиш әсәрләре буенча балаларда әхлакый сыйфатлар тәрбияләү;</w:t>
            </w:r>
          </w:p>
          <w:p w:rsidR="00E400EE" w:rsidRPr="00400275" w:rsidRDefault="00E400EE" w:rsidP="00400275">
            <w:pPr>
              <w:rPr>
                <w:sz w:val="24"/>
                <w:szCs w:val="24"/>
                <w:lang w:val="tt-RU"/>
              </w:rPr>
            </w:pPr>
            <w:r w:rsidRPr="00400275">
              <w:rPr>
                <w:sz w:val="24"/>
                <w:szCs w:val="24"/>
                <w:lang w:val="tt-RU"/>
              </w:rPr>
              <w:t>-Әкиятләр, хикәяләр ярдәмендә балаларның сөйләм телен үстерү;</w:t>
            </w:r>
          </w:p>
          <w:p w:rsidR="00E400EE" w:rsidRPr="00400275" w:rsidRDefault="00E400EE" w:rsidP="00400275">
            <w:pPr>
              <w:rPr>
                <w:sz w:val="24"/>
                <w:szCs w:val="24"/>
                <w:lang w:val="tt-RU"/>
              </w:rPr>
            </w:pPr>
            <w:r w:rsidRPr="00400275">
              <w:rPr>
                <w:sz w:val="24"/>
                <w:szCs w:val="24"/>
                <w:lang w:val="tt-RU"/>
              </w:rPr>
              <w:t>-А.Алиш китаплары һәм иллюстрацияләр аша әсәрләрен искә төшерү, сорауларга тулы җавап бирергә өйрәтү</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23-27 сентябрь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Тәрбиячеләр көненә   багышланган ачык чара</w:t>
            </w:r>
          </w:p>
        </w:tc>
      </w:tr>
      <w:tr w:rsidR="00E400EE" w:rsidRPr="00400275" w:rsidTr="00782CE0">
        <w:trPr>
          <w:cantSplit/>
          <w:trHeight w:val="489"/>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Октябрь Шәфкат</w:t>
            </w:r>
            <w:r w:rsidRPr="00400275">
              <w:rPr>
                <w:b/>
                <w:i/>
                <w:sz w:val="24"/>
                <w:szCs w:val="24"/>
              </w:rPr>
              <w:t>ь</w:t>
            </w:r>
            <w:r w:rsidRPr="00400275">
              <w:rPr>
                <w:b/>
                <w:i/>
                <w:sz w:val="24"/>
                <w:szCs w:val="24"/>
                <w:lang w:val="tt-RU"/>
              </w:rPr>
              <w:t>лелек айлыгы</w:t>
            </w:r>
          </w:p>
        </w:tc>
      </w:tr>
      <w:tr w:rsidR="00E400EE" w:rsidRPr="000C7380" w:rsidTr="00782CE0">
        <w:trPr>
          <w:cantSplit/>
          <w:trHeight w:val="63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rPr>
                <w:b/>
                <w:i/>
                <w:sz w:val="24"/>
                <w:szCs w:val="24"/>
                <w:lang w:val="tt-RU"/>
              </w:rPr>
            </w:pPr>
            <w:r w:rsidRPr="00400275">
              <w:rPr>
                <w:b/>
                <w:i/>
                <w:sz w:val="24"/>
                <w:szCs w:val="24"/>
                <w:lang w:val="tt-RU"/>
              </w:rPr>
              <w:t>Яхшы сүз – җан азыгы</w:t>
            </w:r>
          </w:p>
          <w:p w:rsidR="00E400EE" w:rsidRPr="00400275" w:rsidRDefault="00E400EE" w:rsidP="00400275">
            <w:pPr>
              <w:jc w:val="center"/>
              <w:rPr>
                <w:sz w:val="24"/>
                <w:szCs w:val="24"/>
                <w:u w:val="single"/>
                <w:lang w:val="tt-RU"/>
              </w:rPr>
            </w:pPr>
            <w:r w:rsidRPr="00400275">
              <w:rPr>
                <w:sz w:val="24"/>
                <w:szCs w:val="24"/>
                <w:u w:val="single"/>
                <w:lang w:val="tt-RU"/>
              </w:rPr>
              <w:t>Максат:</w:t>
            </w:r>
            <w:r w:rsidRPr="00400275">
              <w:rPr>
                <w:sz w:val="24"/>
                <w:szCs w:val="24"/>
                <w:lang w:val="tt-RU"/>
              </w:rPr>
              <w:t>1 октябрь - Өлкәннәр көне икәнлеген аңлау; аларга ярдәм итәсе килү теләге уяту. Өлкәннәргә хөрмәт, мәхәббәт тәрбияләү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-өлкәннәргә ихтирам, хөрмәт хисләре тәрбияләү;</w:t>
            </w:r>
          </w:p>
          <w:p w:rsidR="00E400EE" w:rsidRPr="00400275" w:rsidRDefault="00E400EE" w:rsidP="00400275">
            <w:pPr>
              <w:rPr>
                <w:sz w:val="24"/>
                <w:szCs w:val="24"/>
                <w:lang w:val="tt-RU"/>
              </w:rPr>
            </w:pPr>
            <w:r w:rsidRPr="00400275">
              <w:rPr>
                <w:sz w:val="24"/>
                <w:szCs w:val="24"/>
                <w:lang w:val="tt-RU"/>
              </w:rPr>
              <w:t>-хәтер сәләтен үстерү;</w:t>
            </w:r>
          </w:p>
          <w:p w:rsidR="00E400EE" w:rsidRPr="00400275" w:rsidRDefault="00E400EE" w:rsidP="00400275">
            <w:pPr>
              <w:rPr>
                <w:sz w:val="24"/>
                <w:szCs w:val="24"/>
                <w:lang w:val="tt-RU"/>
              </w:rPr>
            </w:pPr>
            <w:r w:rsidRPr="00400275">
              <w:rPr>
                <w:sz w:val="24"/>
                <w:szCs w:val="24"/>
                <w:lang w:val="tt-RU"/>
              </w:rPr>
              <w:t>-әдәби әсәрләр аша тирә-юньдәге вакыйгаларга дөрес бәя бирергә, үз фикерләрен әйтә белергә өйрәтү.</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30 сентябрь-4 октябрь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Өлкәннәр көненә багышланган бәйрәм иртәсе</w:t>
            </w:r>
          </w:p>
        </w:tc>
      </w:tr>
      <w:tr w:rsidR="00E400EE" w:rsidRPr="00400275" w:rsidTr="00782CE0">
        <w:trPr>
          <w:cantSplit/>
          <w:trHeight w:val="63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Алтын көз. Кошлар китте җылы якка.</w:t>
            </w:r>
          </w:p>
          <w:p w:rsidR="00E400EE" w:rsidRPr="00400275" w:rsidRDefault="00E400EE" w:rsidP="00400275">
            <w:pPr>
              <w:rPr>
                <w:sz w:val="24"/>
                <w:szCs w:val="24"/>
                <w:lang w:val="tt-RU"/>
              </w:rPr>
            </w:pPr>
            <w:r w:rsidRPr="00400275">
              <w:rPr>
                <w:sz w:val="24"/>
                <w:szCs w:val="24"/>
                <w:u w:val="single"/>
                <w:lang w:val="tt-RU"/>
              </w:rPr>
              <w:t>Максат:</w:t>
            </w:r>
            <w:r w:rsidRPr="00400275">
              <w:rPr>
                <w:sz w:val="24"/>
                <w:szCs w:val="24"/>
                <w:lang w:val="tt-RU"/>
              </w:rPr>
              <w:t>көзге табигатьнең матурлыгына соклана белү, сакчыл караш тәрбияләү;күчмә кошлар ,кышлаучы кошлар турында белемнәрен баету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күзәтүчәнлек һәм кызыксынучанлык сыйфатлары тәрбияләү;</w:t>
            </w:r>
          </w:p>
          <w:p w:rsidR="00E400EE" w:rsidRPr="00400275" w:rsidRDefault="00E400EE" w:rsidP="00400275">
            <w:pPr>
              <w:rPr>
                <w:sz w:val="24"/>
                <w:szCs w:val="24"/>
                <w:lang w:val="tt-RU"/>
              </w:rPr>
            </w:pPr>
            <w:r w:rsidRPr="00400275">
              <w:rPr>
                <w:sz w:val="24"/>
                <w:szCs w:val="24"/>
                <w:lang w:val="tt-RU"/>
              </w:rPr>
              <w:t>-чагыштыру, күзәтүчәнлек, кызыксынучанлык күнекмәләрен     үстерү;</w:t>
            </w:r>
          </w:p>
          <w:p w:rsidR="00E400EE" w:rsidRPr="00400275" w:rsidRDefault="00E400EE" w:rsidP="00400275">
            <w:pPr>
              <w:rPr>
                <w:sz w:val="24"/>
                <w:szCs w:val="24"/>
                <w:lang w:val="tt-RU"/>
              </w:rPr>
            </w:pPr>
            <w:r w:rsidRPr="00400275">
              <w:rPr>
                <w:sz w:val="24"/>
                <w:szCs w:val="24"/>
                <w:lang w:val="tt-RU"/>
              </w:rPr>
              <w:t>-күчмә кошлар, кышлаучы кошлар турында белемнәрен баету.</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7-11 </w:t>
            </w:r>
          </w:p>
          <w:p w:rsidR="00E400EE" w:rsidRPr="00400275" w:rsidRDefault="004A0EE0" w:rsidP="00400275">
            <w:pPr>
              <w:jc w:val="center"/>
              <w:rPr>
                <w:sz w:val="24"/>
                <w:szCs w:val="24"/>
                <w:lang w:val="tt-RU"/>
              </w:rPr>
            </w:pPr>
            <w:r w:rsidRPr="00400275">
              <w:rPr>
                <w:sz w:val="24"/>
                <w:szCs w:val="24"/>
                <w:lang w:val="tt-RU"/>
              </w:rPr>
              <w:t>октябрь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“Табышмак әйтәм – җавабын тап!” – уен - викторина</w:t>
            </w:r>
          </w:p>
        </w:tc>
      </w:tr>
      <w:tr w:rsidR="00E400EE" w:rsidRPr="000C7380" w:rsidTr="00782CE0">
        <w:trPr>
          <w:cantSplit/>
          <w:trHeight w:val="63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3 атна</w:t>
            </w:r>
          </w:p>
        </w:tc>
        <w:tc>
          <w:tcPr>
            <w:tcW w:w="2845" w:type="dxa"/>
            <w:tcBorders>
              <w:top w:val="single" w:sz="4" w:space="0" w:color="auto"/>
              <w:bottom w:val="single" w:sz="4" w:space="0" w:color="auto"/>
            </w:tcBorders>
          </w:tcPr>
          <w:p w:rsidR="00E400EE" w:rsidRPr="00400275" w:rsidRDefault="00E400EE" w:rsidP="00400275">
            <w:pPr>
              <w:jc w:val="cente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Икмәк яшәү терәге</w:t>
            </w:r>
          </w:p>
          <w:p w:rsidR="00E400EE" w:rsidRPr="00400275" w:rsidRDefault="00E400EE" w:rsidP="00400275">
            <w:pPr>
              <w:rPr>
                <w:sz w:val="24"/>
                <w:szCs w:val="24"/>
                <w:lang w:val="tt-RU"/>
              </w:rPr>
            </w:pPr>
            <w:r w:rsidRPr="00400275">
              <w:rPr>
                <w:sz w:val="24"/>
                <w:szCs w:val="24"/>
                <w:u w:val="single"/>
                <w:lang w:val="tt-RU"/>
              </w:rPr>
              <w:t>Максат:</w:t>
            </w:r>
            <w:r w:rsidRPr="00400275">
              <w:rPr>
                <w:sz w:val="24"/>
                <w:szCs w:val="24"/>
                <w:lang w:val="tt-RU"/>
              </w:rPr>
              <w:t>икмәккә сак караш тәрбияләү, икмәк үстерү,игенче хезмәте турындагы белемнәрен ныгыту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икмәккә сак караш тәрбияләү;</w:t>
            </w:r>
          </w:p>
          <w:p w:rsidR="00E400EE" w:rsidRPr="00400275" w:rsidRDefault="00E400EE" w:rsidP="00400275">
            <w:pPr>
              <w:rPr>
                <w:sz w:val="24"/>
                <w:szCs w:val="24"/>
                <w:lang w:val="tt-RU"/>
              </w:rPr>
            </w:pPr>
            <w:r w:rsidRPr="00400275">
              <w:rPr>
                <w:sz w:val="24"/>
                <w:szCs w:val="24"/>
                <w:lang w:val="tt-RU"/>
              </w:rPr>
              <w:t>-күзаллау, фикер йөртә белү  сәләтен үстерү;</w:t>
            </w:r>
          </w:p>
          <w:p w:rsidR="00E400EE" w:rsidRPr="00400275" w:rsidRDefault="00E400EE" w:rsidP="00400275">
            <w:pPr>
              <w:rPr>
                <w:sz w:val="24"/>
                <w:szCs w:val="24"/>
                <w:lang w:val="tt-RU"/>
              </w:rPr>
            </w:pPr>
            <w:r w:rsidRPr="00400275">
              <w:rPr>
                <w:sz w:val="24"/>
                <w:szCs w:val="24"/>
                <w:lang w:val="tt-RU"/>
              </w:rPr>
              <w:t>-икмәкнең әһәмиятен аңлату,ипи үстерүдә катнашучыларның хезмәте турында белемнәрен ныгыту.</w:t>
            </w:r>
          </w:p>
          <w:p w:rsidR="00E400EE" w:rsidRPr="00400275" w:rsidRDefault="00E400EE" w:rsidP="00400275">
            <w:pPr>
              <w:rPr>
                <w:sz w:val="24"/>
                <w:szCs w:val="24"/>
                <w:lang w:val="tt-RU"/>
              </w:rPr>
            </w:pP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14-18 октябрь</w:t>
            </w:r>
          </w:p>
          <w:p w:rsidR="00E400EE" w:rsidRPr="00400275" w:rsidRDefault="00E400EE" w:rsidP="00400275">
            <w:pPr>
              <w:rPr>
                <w:sz w:val="24"/>
                <w:szCs w:val="24"/>
                <w:lang w:val="tt-RU"/>
              </w:rPr>
            </w:pPr>
          </w:p>
        </w:tc>
        <w:tc>
          <w:tcPr>
            <w:tcW w:w="1862" w:type="dxa"/>
            <w:gridSpan w:val="3"/>
            <w:tcBorders>
              <w:top w:val="single" w:sz="4" w:space="0" w:color="auto"/>
              <w:bottom w:val="single" w:sz="4" w:space="0" w:color="auto"/>
            </w:tcBorders>
          </w:tcPr>
          <w:p w:rsidR="0082219A" w:rsidRPr="00400275" w:rsidRDefault="0082219A" w:rsidP="00400275">
            <w:pPr>
              <w:rPr>
                <w:sz w:val="24"/>
                <w:szCs w:val="24"/>
                <w:lang w:val="tt-RU"/>
              </w:rPr>
            </w:pPr>
            <w:r w:rsidRPr="00400275">
              <w:rPr>
                <w:sz w:val="24"/>
                <w:szCs w:val="24"/>
                <w:lang w:val="tt-RU"/>
              </w:rPr>
              <w:t>“Икмәк – яшәү терәге”- икмәк турында шигырь сөйләү, табышмак әйтү бәйгесе</w:t>
            </w:r>
          </w:p>
          <w:p w:rsidR="00E400EE" w:rsidRPr="00400275" w:rsidRDefault="00E400EE" w:rsidP="00400275">
            <w:pPr>
              <w:rPr>
                <w:sz w:val="24"/>
                <w:szCs w:val="24"/>
                <w:lang w:val="tt-RU"/>
              </w:rPr>
            </w:pPr>
          </w:p>
        </w:tc>
      </w:tr>
      <w:tr w:rsidR="00E400EE" w:rsidRPr="00400275" w:rsidTr="00782CE0">
        <w:trPr>
          <w:cantSplit/>
          <w:trHeight w:val="3392"/>
        </w:trPr>
        <w:tc>
          <w:tcPr>
            <w:tcW w:w="479" w:type="dxa"/>
            <w:tcBorders>
              <w:top w:val="single" w:sz="4" w:space="0" w:color="auto"/>
              <w:bottom w:val="single" w:sz="4" w:space="0" w:color="auto"/>
            </w:tcBorders>
            <w:textDirection w:val="btLr"/>
          </w:tcPr>
          <w:p w:rsidR="00E400EE" w:rsidRPr="00400275" w:rsidRDefault="00E400EE" w:rsidP="00400275">
            <w:pPr>
              <w:ind w:right="113"/>
              <w:jc w:val="center"/>
              <w:rPr>
                <w:sz w:val="24"/>
                <w:szCs w:val="24"/>
                <w:lang w:val="tt-RU"/>
              </w:rPr>
            </w:pPr>
            <w:r w:rsidRPr="00400275">
              <w:rPr>
                <w:sz w:val="24"/>
                <w:szCs w:val="24"/>
                <w:lang w:val="tt-RU"/>
              </w:rPr>
              <w:lastRenderedPageBreak/>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Көзге муллык</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яшелчәләр турында белемнәрен системалаштыру; иҗади күзаллауларын, логик фикерләү  сәләтен үстерү.</w:t>
            </w:r>
          </w:p>
          <w:p w:rsidR="00E400EE" w:rsidRPr="00400275" w:rsidRDefault="00E400EE" w:rsidP="00400275">
            <w:pPr>
              <w:jc w:val="center"/>
              <w:rPr>
                <w:sz w:val="24"/>
                <w:szCs w:val="24"/>
                <w:lang w:val="tt-RU"/>
              </w:rPr>
            </w:pP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p>
          <w:p w:rsidR="00E400EE" w:rsidRPr="00400275" w:rsidRDefault="00E400EE" w:rsidP="00400275">
            <w:pPr>
              <w:rPr>
                <w:sz w:val="24"/>
                <w:szCs w:val="24"/>
                <w:lang w:val="tt-RU"/>
              </w:rPr>
            </w:pPr>
            <w:r w:rsidRPr="00400275">
              <w:rPr>
                <w:sz w:val="24"/>
                <w:szCs w:val="24"/>
                <w:lang w:val="tt-RU"/>
              </w:rPr>
              <w:t>-өлкәннәр хезмәтенә хөрмәт хисләре тәрбияләү;</w:t>
            </w:r>
          </w:p>
          <w:p w:rsidR="00E400EE" w:rsidRPr="00400275" w:rsidRDefault="00E400EE" w:rsidP="00400275">
            <w:pPr>
              <w:rPr>
                <w:sz w:val="24"/>
                <w:szCs w:val="24"/>
                <w:lang w:val="tt-RU"/>
              </w:rPr>
            </w:pPr>
            <w:r w:rsidRPr="00400275">
              <w:rPr>
                <w:sz w:val="24"/>
                <w:szCs w:val="24"/>
                <w:lang w:val="tt-RU"/>
              </w:rPr>
              <w:t>-иҗади күзаллауларын, логик фикерләү  сәләтен үстерү;</w:t>
            </w:r>
          </w:p>
          <w:p w:rsidR="00E400EE" w:rsidRPr="00400275" w:rsidRDefault="00E400EE" w:rsidP="00400275">
            <w:pPr>
              <w:rPr>
                <w:sz w:val="24"/>
                <w:szCs w:val="24"/>
                <w:lang w:val="tt-RU"/>
              </w:rPr>
            </w:pPr>
            <w:r w:rsidRPr="00400275">
              <w:rPr>
                <w:sz w:val="24"/>
                <w:szCs w:val="24"/>
                <w:lang w:val="tt-RU"/>
              </w:rPr>
              <w:t>- яшелчәләр турында белемнәрен  баету,алган белемнәрен иҗади якын килеп файдалана белергә өйрәтү.</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21-25 октябрь</w:t>
            </w:r>
          </w:p>
          <w:p w:rsidR="00E400EE" w:rsidRPr="00400275" w:rsidRDefault="00E400EE" w:rsidP="00400275">
            <w:pPr>
              <w:rPr>
                <w:sz w:val="24"/>
                <w:szCs w:val="24"/>
                <w:lang w:val="tt-RU"/>
              </w:rPr>
            </w:pPr>
          </w:p>
          <w:p w:rsidR="00E400EE" w:rsidRPr="00400275" w:rsidRDefault="00E400EE" w:rsidP="00400275">
            <w:pPr>
              <w:rPr>
                <w:sz w:val="24"/>
                <w:szCs w:val="24"/>
                <w:lang w:val="tt-RU"/>
              </w:rPr>
            </w:pPr>
          </w:p>
        </w:tc>
        <w:tc>
          <w:tcPr>
            <w:tcW w:w="1862" w:type="dxa"/>
            <w:gridSpan w:val="3"/>
            <w:tcBorders>
              <w:top w:val="single" w:sz="4" w:space="0" w:color="auto"/>
              <w:bottom w:val="single" w:sz="4" w:space="0" w:color="auto"/>
            </w:tcBorders>
          </w:tcPr>
          <w:p w:rsidR="00E400EE" w:rsidRPr="00400275" w:rsidRDefault="00E400EE" w:rsidP="00400275">
            <w:pPr>
              <w:rPr>
                <w:sz w:val="24"/>
                <w:szCs w:val="24"/>
                <w:lang w:val="tt-RU"/>
              </w:rPr>
            </w:pPr>
          </w:p>
          <w:p w:rsidR="00E400EE" w:rsidRPr="00400275" w:rsidRDefault="0082219A" w:rsidP="00400275">
            <w:pPr>
              <w:rPr>
                <w:sz w:val="24"/>
                <w:szCs w:val="24"/>
                <w:lang w:val="tt-RU"/>
              </w:rPr>
            </w:pPr>
            <w:r w:rsidRPr="00400275">
              <w:rPr>
                <w:sz w:val="24"/>
                <w:szCs w:val="24"/>
                <w:lang w:val="tt-RU"/>
              </w:rPr>
              <w:t>“Уңыш” бәйрәме</w:t>
            </w:r>
          </w:p>
        </w:tc>
      </w:tr>
      <w:tr w:rsidR="00E400EE" w:rsidRPr="000C7380" w:rsidTr="00782CE0">
        <w:trPr>
          <w:cantSplit/>
          <w:trHeight w:val="1965"/>
        </w:trPr>
        <w:tc>
          <w:tcPr>
            <w:tcW w:w="479" w:type="dxa"/>
            <w:tcBorders>
              <w:top w:val="single" w:sz="4" w:space="0" w:color="auto"/>
              <w:bottom w:val="single" w:sz="4" w:space="0" w:color="auto"/>
            </w:tcBorders>
            <w:textDirection w:val="btLr"/>
          </w:tcPr>
          <w:p w:rsidR="00E400EE" w:rsidRPr="00400275" w:rsidRDefault="00E400EE" w:rsidP="00400275">
            <w:pPr>
              <w:jc w:val="center"/>
              <w:rPr>
                <w:sz w:val="24"/>
                <w:szCs w:val="24"/>
                <w:lang w:val="tt-RU"/>
              </w:rPr>
            </w:pPr>
            <w:r w:rsidRPr="00400275">
              <w:rPr>
                <w:sz w:val="24"/>
                <w:szCs w:val="24"/>
                <w:lang w:val="tt-RU"/>
              </w:rPr>
              <w:t>5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Хайваннар дөньясында</w:t>
            </w:r>
          </w:p>
          <w:p w:rsidR="00E400EE" w:rsidRPr="00400275" w:rsidRDefault="00E400EE" w:rsidP="00400275">
            <w:pPr>
              <w:jc w:val="center"/>
              <w:rPr>
                <w:sz w:val="24"/>
                <w:szCs w:val="24"/>
                <w:lang w:val="tt-RU"/>
              </w:rPr>
            </w:pPr>
            <w:r w:rsidRPr="00400275">
              <w:rPr>
                <w:sz w:val="24"/>
                <w:szCs w:val="24"/>
                <w:lang w:val="tt-RU"/>
              </w:rPr>
              <w:t>Максат: Йорт хайваннары, кыргый хайваннар турында белемнәрен тирәнәйтү.Тышкы билгеләре буенча аера белергә, балаларын таный, исемнәрен әйтә белергә өйрәтү.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Йорт хайваннары, кыргый хайваннарга сакчыл караш, мәхәббәт тәрбияләү;</w:t>
            </w:r>
          </w:p>
          <w:p w:rsidR="00E400EE" w:rsidRPr="00400275" w:rsidRDefault="00E400EE" w:rsidP="00400275">
            <w:pPr>
              <w:rPr>
                <w:sz w:val="24"/>
                <w:szCs w:val="24"/>
                <w:lang w:val="tt-RU"/>
              </w:rPr>
            </w:pPr>
            <w:r w:rsidRPr="00400275">
              <w:rPr>
                <w:sz w:val="24"/>
                <w:szCs w:val="24"/>
                <w:lang w:val="tt-RU"/>
              </w:rPr>
              <w:t>- бәйләнешле сөйләм һәм мөстәкыйль фикерләү сәләтен үстерү;</w:t>
            </w:r>
          </w:p>
          <w:p w:rsidR="00E400EE" w:rsidRDefault="00E400EE" w:rsidP="00400275">
            <w:pPr>
              <w:rPr>
                <w:sz w:val="24"/>
                <w:szCs w:val="24"/>
                <w:lang w:val="tt-RU"/>
              </w:rPr>
            </w:pPr>
            <w:r w:rsidRPr="00400275">
              <w:rPr>
                <w:sz w:val="24"/>
                <w:szCs w:val="24"/>
                <w:lang w:val="tt-RU"/>
              </w:rPr>
              <w:t>-тышкы билгеләре буенча аера белергә, балаларын таный, исемнәрен әйтә белергә өйрәтү.</w:t>
            </w: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Pr="00400275" w:rsidRDefault="00980E5A" w:rsidP="00400275">
            <w:pPr>
              <w:rPr>
                <w:sz w:val="24"/>
                <w:szCs w:val="24"/>
                <w:lang w:val="tt-RU"/>
              </w:rPr>
            </w:pPr>
          </w:p>
        </w:tc>
        <w:tc>
          <w:tcPr>
            <w:tcW w:w="1540" w:type="dxa"/>
            <w:gridSpan w:val="2"/>
            <w:tcBorders>
              <w:top w:val="single" w:sz="4" w:space="0" w:color="auto"/>
              <w:bottom w:val="single" w:sz="4" w:space="0" w:color="auto"/>
            </w:tcBorders>
          </w:tcPr>
          <w:p w:rsidR="00E400EE" w:rsidRPr="00400275" w:rsidRDefault="00E400EE" w:rsidP="00400275">
            <w:pPr>
              <w:rPr>
                <w:sz w:val="24"/>
                <w:szCs w:val="24"/>
                <w:lang w:val="tt-RU"/>
              </w:rPr>
            </w:pPr>
          </w:p>
          <w:p w:rsidR="00E400EE" w:rsidRPr="00400275" w:rsidRDefault="004A0EE0" w:rsidP="00400275">
            <w:pPr>
              <w:jc w:val="center"/>
              <w:rPr>
                <w:sz w:val="24"/>
                <w:szCs w:val="24"/>
                <w:lang w:val="tt-RU"/>
              </w:rPr>
            </w:pPr>
            <w:r w:rsidRPr="00400275">
              <w:rPr>
                <w:sz w:val="24"/>
                <w:szCs w:val="24"/>
                <w:lang w:val="tt-RU"/>
              </w:rPr>
              <w:t>28 октябрь-1 ноябрь</w:t>
            </w:r>
          </w:p>
        </w:tc>
        <w:tc>
          <w:tcPr>
            <w:tcW w:w="1862" w:type="dxa"/>
            <w:gridSpan w:val="3"/>
            <w:tcBorders>
              <w:top w:val="single" w:sz="4" w:space="0" w:color="auto"/>
              <w:bottom w:val="single" w:sz="4" w:space="0" w:color="auto"/>
            </w:tcBorders>
          </w:tcPr>
          <w:p w:rsidR="0082219A" w:rsidRPr="00400275" w:rsidRDefault="0082219A" w:rsidP="00400275">
            <w:pPr>
              <w:rPr>
                <w:sz w:val="24"/>
                <w:szCs w:val="24"/>
                <w:lang w:val="tt-RU"/>
              </w:rPr>
            </w:pPr>
            <w:r w:rsidRPr="00400275">
              <w:rPr>
                <w:sz w:val="24"/>
                <w:szCs w:val="24"/>
                <w:lang w:val="tt-RU"/>
              </w:rPr>
              <w:t xml:space="preserve">Мәктәпкә әзерлек төркеме балалары белән мәктәпкә экскурсия </w:t>
            </w:r>
          </w:p>
          <w:p w:rsidR="00E400EE" w:rsidRPr="00400275" w:rsidRDefault="00E400EE" w:rsidP="00400275">
            <w:pPr>
              <w:rPr>
                <w:sz w:val="24"/>
                <w:szCs w:val="24"/>
                <w:lang w:val="tt-RU"/>
              </w:rPr>
            </w:pPr>
          </w:p>
        </w:tc>
      </w:tr>
      <w:tr w:rsidR="00E400EE" w:rsidRPr="00400275" w:rsidTr="00782CE0">
        <w:trPr>
          <w:gridAfter w:val="1"/>
          <w:wAfter w:w="59" w:type="dxa"/>
          <w:cantSplit/>
          <w:trHeight w:val="480"/>
        </w:trPr>
        <w:tc>
          <w:tcPr>
            <w:tcW w:w="9512" w:type="dxa"/>
            <w:gridSpan w:val="7"/>
            <w:tcBorders>
              <w:top w:val="single" w:sz="4" w:space="0" w:color="auto"/>
              <w:bottom w:val="single" w:sz="4" w:space="0" w:color="auto"/>
            </w:tcBorders>
          </w:tcPr>
          <w:p w:rsidR="00E400EE" w:rsidRPr="00400275" w:rsidRDefault="00E400EE" w:rsidP="00400275">
            <w:pPr>
              <w:jc w:val="cente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Ноябрь  Бала хокуклары айлыгы</w:t>
            </w:r>
          </w:p>
        </w:tc>
      </w:tr>
      <w:tr w:rsidR="00E400EE" w:rsidRPr="00400275" w:rsidTr="00782CE0">
        <w:trPr>
          <w:gridAfter w:val="1"/>
          <w:wAfter w:w="59" w:type="dxa"/>
          <w:cantSplit/>
          <w:trHeight w:val="144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jc w:val="cente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Табын әдәпләре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көндәлек туклану режимы турында төшенчә бирү; пешекче һөнәре белән таныштыру;сөйләм әдәбе,табын янында үз-үзеңне дөрес тоту күнекмәләре бирүне дәвам итү.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өлкәннәр хезмәтенә, ризыкка хөрмәт. Сакчыл караш тәрбияләү;</w:t>
            </w:r>
          </w:p>
          <w:p w:rsidR="00E400EE" w:rsidRPr="00400275" w:rsidRDefault="00E400EE" w:rsidP="00400275">
            <w:pPr>
              <w:rPr>
                <w:sz w:val="24"/>
                <w:szCs w:val="24"/>
                <w:lang w:val="tt-RU"/>
              </w:rPr>
            </w:pPr>
            <w:r w:rsidRPr="00400275">
              <w:rPr>
                <w:sz w:val="24"/>
                <w:szCs w:val="24"/>
                <w:lang w:val="tt-RU"/>
              </w:rPr>
              <w:t>-бәйләнешле сөйләм һәм мөстәкыйль фикерләү сәләтен үстерү;</w:t>
            </w:r>
          </w:p>
          <w:p w:rsidR="00E400EE" w:rsidRPr="00400275" w:rsidRDefault="00E400EE" w:rsidP="00400275">
            <w:pPr>
              <w:rPr>
                <w:sz w:val="24"/>
                <w:szCs w:val="24"/>
                <w:lang w:val="tt-RU"/>
              </w:rPr>
            </w:pPr>
            <w:r w:rsidRPr="00400275">
              <w:rPr>
                <w:sz w:val="24"/>
                <w:szCs w:val="24"/>
                <w:lang w:val="tt-RU"/>
              </w:rPr>
              <w:t>-кунак чакыру, табын янында үз-үзеңне дөрес тоту күнекмәләре бирү</w:t>
            </w:r>
          </w:p>
        </w:tc>
        <w:tc>
          <w:tcPr>
            <w:tcW w:w="1506" w:type="dxa"/>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4-8 </w:t>
            </w:r>
          </w:p>
          <w:p w:rsidR="00E400EE" w:rsidRPr="00400275" w:rsidRDefault="004A0EE0" w:rsidP="00400275">
            <w:pPr>
              <w:jc w:val="center"/>
              <w:rPr>
                <w:sz w:val="24"/>
                <w:szCs w:val="24"/>
                <w:lang w:val="tt-RU"/>
              </w:rPr>
            </w:pPr>
            <w:r w:rsidRPr="00400275">
              <w:rPr>
                <w:sz w:val="24"/>
                <w:szCs w:val="24"/>
                <w:lang w:val="tt-RU"/>
              </w:rPr>
              <w:t>ноябрь</w:t>
            </w:r>
          </w:p>
        </w:tc>
        <w:tc>
          <w:tcPr>
            <w:tcW w:w="1837"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“Без кунак яратабыз” – туган көннәрне билгеләп үтү</w:t>
            </w:r>
          </w:p>
        </w:tc>
      </w:tr>
      <w:tr w:rsidR="00E400EE" w:rsidRPr="00400275" w:rsidTr="00782CE0">
        <w:trPr>
          <w:gridAfter w:val="1"/>
          <w:wAfter w:w="59" w:type="dxa"/>
          <w:cantSplit/>
          <w:trHeight w:val="144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Киемнәр дә безне бизиләр</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Өс- баш, аяк киемнәрен чагыштырырга,төркемнәргә аерырга, сезонга карап дөрес итеп киенә белергә өйрәтү.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Киемнәргә карата зәвык, сакчыл караш тәрбияләү;</w:t>
            </w:r>
          </w:p>
          <w:p w:rsidR="00E400EE" w:rsidRPr="00400275" w:rsidRDefault="00E400EE" w:rsidP="00400275">
            <w:pPr>
              <w:rPr>
                <w:sz w:val="24"/>
                <w:szCs w:val="24"/>
                <w:lang w:val="tt-RU"/>
              </w:rPr>
            </w:pPr>
            <w:r w:rsidRPr="00400275">
              <w:rPr>
                <w:sz w:val="24"/>
                <w:szCs w:val="24"/>
                <w:lang w:val="tt-RU"/>
              </w:rPr>
              <w:t>- логик  фикерләү сәләтен, сөйләм телен үстерү;</w:t>
            </w:r>
          </w:p>
          <w:p w:rsidR="00E400EE" w:rsidRPr="00400275" w:rsidRDefault="00E400EE" w:rsidP="00400275">
            <w:pPr>
              <w:rPr>
                <w:sz w:val="24"/>
                <w:szCs w:val="24"/>
                <w:lang w:val="tt-RU"/>
              </w:rPr>
            </w:pPr>
            <w:r w:rsidRPr="00400275">
              <w:rPr>
                <w:sz w:val="24"/>
                <w:szCs w:val="24"/>
                <w:lang w:val="tt-RU"/>
              </w:rPr>
              <w:t>- өс- баш, аяк киемнәрен чагыштырырга,төркемнәргә аерырга, сезонга карап дөрес итеп киенә белергә өйрәтү.</w:t>
            </w:r>
          </w:p>
        </w:tc>
        <w:tc>
          <w:tcPr>
            <w:tcW w:w="1506" w:type="dxa"/>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11-15 ноябрь</w:t>
            </w:r>
          </w:p>
        </w:tc>
        <w:tc>
          <w:tcPr>
            <w:tcW w:w="1837"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“Матурлык конкурсы” үткәрү</w:t>
            </w:r>
          </w:p>
        </w:tc>
      </w:tr>
      <w:tr w:rsidR="00E400EE" w:rsidRPr="00400275" w:rsidTr="00782CE0">
        <w:trPr>
          <w:gridAfter w:val="1"/>
          <w:wAfter w:w="59" w:type="dxa"/>
          <w:cantSplit/>
          <w:trHeight w:val="144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Мин дөньяның бер кешесе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әхлакый сыйфатлар,әти- әнигә хөрмәт тәрбияләү; балаларның гаиләдәге хокуклары турындагы белемнәрен ныгыту.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әхлакый сыйфатлар,әти- әнигә хөрмәт тәрбияләү;</w:t>
            </w:r>
          </w:p>
          <w:p w:rsidR="00E400EE" w:rsidRPr="00400275" w:rsidRDefault="00E400EE" w:rsidP="00400275">
            <w:pPr>
              <w:rPr>
                <w:sz w:val="24"/>
                <w:szCs w:val="24"/>
                <w:lang w:val="tt-RU"/>
              </w:rPr>
            </w:pPr>
            <w:r w:rsidRPr="00400275">
              <w:rPr>
                <w:sz w:val="24"/>
                <w:szCs w:val="24"/>
                <w:lang w:val="tt-RU"/>
              </w:rPr>
              <w:t>-игътибар белән тыңларга, сорауларга тулы җөмләләр белән җавап бирергә күнектерү;</w:t>
            </w:r>
          </w:p>
          <w:p w:rsidR="00E400EE" w:rsidRPr="00400275" w:rsidRDefault="00E400EE" w:rsidP="00400275">
            <w:pPr>
              <w:rPr>
                <w:sz w:val="24"/>
                <w:szCs w:val="24"/>
                <w:lang w:val="tt-RU"/>
              </w:rPr>
            </w:pPr>
            <w:r w:rsidRPr="00400275">
              <w:rPr>
                <w:sz w:val="24"/>
                <w:szCs w:val="24"/>
                <w:lang w:val="tt-RU"/>
              </w:rPr>
              <w:t>- балаларның гаиләдәге хокуклары турындагы белемнәрен ныгыту; ялга, уенга хокуклы булуларын аңлату.</w:t>
            </w:r>
          </w:p>
        </w:tc>
        <w:tc>
          <w:tcPr>
            <w:tcW w:w="1506" w:type="dxa"/>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18-22 ноябрь</w:t>
            </w:r>
          </w:p>
        </w:tc>
        <w:tc>
          <w:tcPr>
            <w:tcW w:w="1837"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“Без нәни артистлар” – ачык чара</w:t>
            </w:r>
          </w:p>
        </w:tc>
      </w:tr>
      <w:tr w:rsidR="00E400EE" w:rsidRPr="000C7380" w:rsidTr="00782CE0">
        <w:trPr>
          <w:gridAfter w:val="1"/>
          <w:wAfter w:w="59" w:type="dxa"/>
          <w:cantSplit/>
          <w:trHeight w:val="144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Хезмәт төбе – хәзинә</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төрле һөнәр ияләренә, хезмәт кешесенә хөрмәт тәрбияләү; балаларның өлкәннәр хезмәте турында күзаллауларын киңәйтү, төзүче һөнәре белән таныштыру.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төрле һөнәр ияләренә, хезмәт кешесенә хөрмәт тәрбияләү;</w:t>
            </w:r>
          </w:p>
          <w:p w:rsidR="00E400EE" w:rsidRPr="00400275" w:rsidRDefault="00E400EE" w:rsidP="00400275">
            <w:pPr>
              <w:rPr>
                <w:sz w:val="24"/>
                <w:szCs w:val="24"/>
                <w:lang w:val="tt-RU"/>
              </w:rPr>
            </w:pPr>
            <w:r w:rsidRPr="00400275">
              <w:rPr>
                <w:sz w:val="24"/>
                <w:szCs w:val="24"/>
                <w:lang w:val="tt-RU"/>
              </w:rPr>
              <w:t>- балаларның өлкәннәр хезмәте турында күзаллауларын киңәйтү;</w:t>
            </w:r>
          </w:p>
          <w:p w:rsidR="00E400EE" w:rsidRDefault="00E400EE" w:rsidP="00400275">
            <w:pPr>
              <w:rPr>
                <w:sz w:val="24"/>
                <w:szCs w:val="24"/>
                <w:lang w:val="tt-RU"/>
              </w:rPr>
            </w:pPr>
            <w:r w:rsidRPr="00400275">
              <w:rPr>
                <w:sz w:val="24"/>
                <w:szCs w:val="24"/>
                <w:lang w:val="tt-RU"/>
              </w:rPr>
              <w:t>- төзүче һөнәре белән таныштыру.</w:t>
            </w: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Pr="00400275" w:rsidRDefault="00980E5A" w:rsidP="00400275">
            <w:pPr>
              <w:rPr>
                <w:sz w:val="24"/>
                <w:szCs w:val="24"/>
                <w:lang w:val="tt-RU"/>
              </w:rPr>
            </w:pPr>
          </w:p>
        </w:tc>
        <w:tc>
          <w:tcPr>
            <w:tcW w:w="1506" w:type="dxa"/>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25-29 ноябрь</w:t>
            </w:r>
          </w:p>
        </w:tc>
        <w:tc>
          <w:tcPr>
            <w:tcW w:w="1837"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“Әниләргә чәчәкләр” – әниләр көненә багышланган ачык чара</w:t>
            </w:r>
          </w:p>
        </w:tc>
      </w:tr>
      <w:tr w:rsidR="00E400EE" w:rsidRPr="00400275" w:rsidTr="00782CE0">
        <w:trPr>
          <w:gridAfter w:val="1"/>
          <w:wAfter w:w="59" w:type="dxa"/>
          <w:cantSplit/>
          <w:trHeight w:val="70"/>
        </w:trPr>
        <w:tc>
          <w:tcPr>
            <w:tcW w:w="9512" w:type="dxa"/>
            <w:gridSpan w:val="7"/>
            <w:tcBorders>
              <w:top w:val="single" w:sz="4" w:space="0" w:color="auto"/>
              <w:bottom w:val="single" w:sz="4" w:space="0" w:color="auto"/>
            </w:tcBorders>
          </w:tcPr>
          <w:p w:rsidR="00E400EE" w:rsidRPr="00400275" w:rsidRDefault="00E400EE" w:rsidP="00400275">
            <w:pP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Декабрь Дуслык  айлыгы</w:t>
            </w:r>
          </w:p>
        </w:tc>
      </w:tr>
      <w:tr w:rsidR="00E400EE" w:rsidRPr="000C7380" w:rsidTr="00782CE0">
        <w:trPr>
          <w:gridAfter w:val="1"/>
          <w:wAfter w:w="59" w:type="dxa"/>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Кыш. Хайваннарның кышлавы</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кыргый хайваннар, аларның үзенчәлекләре, яшәү шартлары турындагы белемнәрен баету.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кыргый хайваннарга сакчыл караш,балаларда бер-берсен тыңлый белү сыйфаты тәрбияләү;</w:t>
            </w:r>
          </w:p>
          <w:p w:rsidR="00E400EE" w:rsidRPr="00400275" w:rsidRDefault="00E400EE" w:rsidP="00400275">
            <w:pPr>
              <w:rPr>
                <w:sz w:val="24"/>
                <w:szCs w:val="24"/>
                <w:lang w:val="tt-RU"/>
              </w:rPr>
            </w:pPr>
            <w:r w:rsidRPr="00400275">
              <w:rPr>
                <w:sz w:val="24"/>
                <w:szCs w:val="24"/>
                <w:lang w:val="tt-RU"/>
              </w:rPr>
              <w:t>-логик фикерләү сәләтен үстерү;</w:t>
            </w:r>
          </w:p>
          <w:p w:rsidR="00E400EE" w:rsidRPr="00400275" w:rsidRDefault="00E400EE" w:rsidP="00400275">
            <w:pPr>
              <w:rPr>
                <w:sz w:val="24"/>
                <w:szCs w:val="24"/>
                <w:lang w:val="tt-RU"/>
              </w:rPr>
            </w:pPr>
            <w:r w:rsidRPr="00400275">
              <w:rPr>
                <w:sz w:val="24"/>
                <w:szCs w:val="24"/>
                <w:lang w:val="tt-RU"/>
              </w:rPr>
              <w:t>-кыргый хайваннар, аларның үзенчәлекләре турындагы белемнәрен баету.</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2-6 </w:t>
            </w:r>
          </w:p>
          <w:p w:rsidR="00E400EE" w:rsidRPr="00400275" w:rsidRDefault="004A0EE0" w:rsidP="00400275">
            <w:pPr>
              <w:jc w:val="center"/>
              <w:rPr>
                <w:sz w:val="24"/>
                <w:szCs w:val="24"/>
                <w:lang w:val="tt-RU"/>
              </w:rPr>
            </w:pPr>
            <w:r w:rsidRPr="00400275">
              <w:rPr>
                <w:sz w:val="24"/>
                <w:szCs w:val="24"/>
                <w:lang w:val="tt-RU"/>
              </w:rPr>
              <w:t>декабрь</w:t>
            </w:r>
          </w:p>
        </w:tc>
        <w:tc>
          <w:tcPr>
            <w:tcW w:w="1803" w:type="dxa"/>
            <w:gridSpan w:val="2"/>
            <w:tcBorders>
              <w:top w:val="single" w:sz="4" w:space="0" w:color="auto"/>
              <w:bottom w:val="single" w:sz="4" w:space="0" w:color="auto"/>
            </w:tcBorders>
          </w:tcPr>
          <w:p w:rsidR="00E400EE" w:rsidRPr="00400275" w:rsidRDefault="0082219A" w:rsidP="00400275">
            <w:pPr>
              <w:contextualSpacing/>
              <w:rPr>
                <w:sz w:val="24"/>
                <w:szCs w:val="24"/>
                <w:lang w:val="tt-RU"/>
              </w:rPr>
            </w:pPr>
            <w:r w:rsidRPr="00400275">
              <w:rPr>
                <w:sz w:val="24"/>
                <w:szCs w:val="24"/>
                <w:lang w:val="tt-RU"/>
              </w:rPr>
              <w:t>“Җомак әйтәм – җавабын тап” – табышмак кичәсе</w:t>
            </w:r>
          </w:p>
        </w:tc>
      </w:tr>
      <w:tr w:rsidR="00E400EE" w:rsidRPr="00400275" w:rsidTr="00782CE0">
        <w:trPr>
          <w:gridAfter w:val="1"/>
          <w:wAfter w:w="59" w:type="dxa"/>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2 атна</w:t>
            </w:r>
          </w:p>
        </w:tc>
        <w:tc>
          <w:tcPr>
            <w:tcW w:w="2845" w:type="dxa"/>
            <w:tcBorders>
              <w:top w:val="single" w:sz="4" w:space="0" w:color="auto"/>
              <w:bottom w:val="single" w:sz="4" w:space="0" w:color="auto"/>
            </w:tcBorders>
          </w:tcPr>
          <w:p w:rsidR="00E400EE" w:rsidRPr="00400275" w:rsidRDefault="00E400EE" w:rsidP="00400275">
            <w:pPr>
              <w:jc w:val="center"/>
              <w:rPr>
                <w:sz w:val="24"/>
                <w:szCs w:val="24"/>
                <w:lang w:val="tt-RU"/>
              </w:rPr>
            </w:pPr>
          </w:p>
          <w:p w:rsidR="00E400EE" w:rsidRPr="00400275" w:rsidRDefault="00E400EE" w:rsidP="00400275">
            <w:pPr>
              <w:jc w:val="center"/>
              <w:rPr>
                <w:b/>
                <w:i/>
                <w:sz w:val="24"/>
                <w:szCs w:val="24"/>
                <w:lang w:val="tt-RU"/>
              </w:rPr>
            </w:pPr>
            <w:r w:rsidRPr="00400275">
              <w:rPr>
                <w:b/>
                <w:i/>
                <w:sz w:val="24"/>
                <w:szCs w:val="24"/>
                <w:lang w:val="tt-RU"/>
              </w:rPr>
              <w:t>Россия – зур дәүләт</w:t>
            </w:r>
          </w:p>
          <w:p w:rsidR="00E400EE" w:rsidRPr="00400275" w:rsidRDefault="00E400EE" w:rsidP="00400275">
            <w:pPr>
              <w:rPr>
                <w:sz w:val="24"/>
                <w:szCs w:val="24"/>
                <w:lang w:val="tt-RU"/>
              </w:rPr>
            </w:pPr>
            <w:r w:rsidRPr="00400275">
              <w:rPr>
                <w:sz w:val="24"/>
                <w:szCs w:val="24"/>
                <w:u w:val="single"/>
                <w:lang w:val="tt-RU"/>
              </w:rPr>
              <w:t>Максат:</w:t>
            </w:r>
            <w:r w:rsidRPr="00400275">
              <w:rPr>
                <w:sz w:val="24"/>
                <w:szCs w:val="24"/>
                <w:lang w:val="tt-RU"/>
              </w:rPr>
              <w:t>Туган илне ярату, башка милләт вәкилләренә карата хөрмәт тәрбияләү; Россия символикасы турында  башлангыч мәгълүмат бирү.</w:t>
            </w:r>
          </w:p>
          <w:p w:rsidR="00E400EE" w:rsidRPr="00400275" w:rsidRDefault="00E400EE" w:rsidP="00400275">
            <w:pPr>
              <w:jc w:val="center"/>
              <w:rPr>
                <w:sz w:val="24"/>
                <w:szCs w:val="24"/>
                <w:lang w:val="tt-RU"/>
              </w:rPr>
            </w:pP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Туган илне ярату, башка милләт вәкилләренә карата хөрмәт тәрбияләү;</w:t>
            </w:r>
          </w:p>
          <w:p w:rsidR="00E400EE" w:rsidRPr="00400275" w:rsidRDefault="00E400EE" w:rsidP="00400275">
            <w:pPr>
              <w:rPr>
                <w:sz w:val="24"/>
                <w:szCs w:val="24"/>
                <w:lang w:val="tt-RU"/>
              </w:rPr>
            </w:pPr>
            <w:r w:rsidRPr="00400275">
              <w:rPr>
                <w:sz w:val="24"/>
                <w:szCs w:val="24"/>
                <w:lang w:val="tt-RU"/>
              </w:rPr>
              <w:t>-балаларның хәтерен, логик фикерләү сәләтен, диалогик сөйләмен, кызыксынучанлыгын үстерү;</w:t>
            </w:r>
          </w:p>
          <w:p w:rsidR="00E400EE" w:rsidRPr="00400275" w:rsidRDefault="00E400EE" w:rsidP="00400275">
            <w:pPr>
              <w:rPr>
                <w:sz w:val="24"/>
                <w:szCs w:val="24"/>
                <w:lang w:val="tt-RU"/>
              </w:rPr>
            </w:pPr>
            <w:r w:rsidRPr="00400275">
              <w:rPr>
                <w:sz w:val="24"/>
                <w:szCs w:val="24"/>
                <w:lang w:val="tt-RU"/>
              </w:rPr>
              <w:t>-Россия башкаласы Мәскәү турында белемнәрен баету, Россия символикасы турында башлангыч мәг</w:t>
            </w:r>
            <w:r w:rsidRPr="00400275">
              <w:rPr>
                <w:sz w:val="24"/>
                <w:szCs w:val="24"/>
              </w:rPr>
              <w:t>ъ</w:t>
            </w:r>
            <w:r w:rsidRPr="00400275">
              <w:rPr>
                <w:sz w:val="24"/>
                <w:szCs w:val="24"/>
                <w:lang w:val="tt-RU"/>
              </w:rPr>
              <w:t>лүмат бирү.</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9-13 </w:t>
            </w:r>
          </w:p>
          <w:p w:rsidR="00E400EE" w:rsidRPr="00400275" w:rsidRDefault="004A0EE0" w:rsidP="00400275">
            <w:pPr>
              <w:jc w:val="center"/>
              <w:rPr>
                <w:sz w:val="24"/>
                <w:szCs w:val="24"/>
                <w:lang w:val="tt-RU"/>
              </w:rPr>
            </w:pPr>
            <w:r w:rsidRPr="00400275">
              <w:rPr>
                <w:sz w:val="24"/>
                <w:szCs w:val="24"/>
                <w:lang w:val="tt-RU"/>
              </w:rPr>
              <w:t>декабрь</w:t>
            </w:r>
          </w:p>
        </w:tc>
        <w:tc>
          <w:tcPr>
            <w:tcW w:w="1803" w:type="dxa"/>
            <w:gridSpan w:val="2"/>
            <w:tcBorders>
              <w:top w:val="single" w:sz="4" w:space="0" w:color="auto"/>
              <w:bottom w:val="single" w:sz="4" w:space="0" w:color="auto"/>
            </w:tcBorders>
          </w:tcPr>
          <w:p w:rsidR="0082219A" w:rsidRPr="00400275" w:rsidRDefault="0082219A" w:rsidP="00400275">
            <w:pPr>
              <w:rPr>
                <w:sz w:val="24"/>
                <w:szCs w:val="24"/>
                <w:lang w:val="tt-RU"/>
              </w:rPr>
            </w:pPr>
            <w:r w:rsidRPr="00400275">
              <w:rPr>
                <w:sz w:val="24"/>
                <w:szCs w:val="24"/>
                <w:lang w:val="tt-RU"/>
              </w:rPr>
              <w:t>“Дуслык белән көчле без” – ачык чара</w:t>
            </w:r>
          </w:p>
          <w:p w:rsidR="00E400EE" w:rsidRPr="00400275" w:rsidRDefault="00E400EE" w:rsidP="00400275">
            <w:pPr>
              <w:rPr>
                <w:sz w:val="24"/>
                <w:szCs w:val="24"/>
                <w:lang w:val="tt-RU"/>
              </w:rPr>
            </w:pP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Әкияттә – кунакта</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әкиятләрнең тәрбияви мәгънәләрен аңлату, әкиятләрне, мәзәкләрне сәнгатьле итеп сөйләргә, үзлекләреннән әкият уйлап чыгарырга өйрәтү.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Башкаларны бүлдермичә, дөрес итеп аралаша белү сыйфатлары тәрбияләү;</w:t>
            </w:r>
          </w:p>
          <w:p w:rsidR="00E400EE" w:rsidRPr="00400275" w:rsidRDefault="00E400EE" w:rsidP="00400275">
            <w:pPr>
              <w:rPr>
                <w:sz w:val="24"/>
                <w:szCs w:val="24"/>
                <w:lang w:val="tt-RU"/>
              </w:rPr>
            </w:pPr>
            <w:r w:rsidRPr="00400275">
              <w:rPr>
                <w:sz w:val="24"/>
                <w:szCs w:val="24"/>
                <w:lang w:val="tt-RU"/>
              </w:rPr>
              <w:t>-балаларның иҗади сөйләмен, үз тәҗрибәсеннән  чыгып сөйли белү күнекмәләрен үстерү;</w:t>
            </w:r>
          </w:p>
          <w:p w:rsidR="00E400EE" w:rsidRPr="00400275" w:rsidRDefault="00E400EE" w:rsidP="00400275">
            <w:pPr>
              <w:rPr>
                <w:sz w:val="24"/>
                <w:szCs w:val="24"/>
                <w:lang w:val="tt-RU"/>
              </w:rPr>
            </w:pPr>
            <w:r w:rsidRPr="00400275">
              <w:rPr>
                <w:sz w:val="24"/>
                <w:szCs w:val="24"/>
                <w:lang w:val="tt-RU"/>
              </w:rPr>
              <w:t>-әкиятләрне, мәзәкләрне сәнгатьле итеп сөйләргә, үзлекләреннән әкият уйлап чыгарырга өйрәтү.</w:t>
            </w: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16-20 декабрь</w:t>
            </w:r>
            <w:r w:rsidR="00E400EE" w:rsidRPr="00400275">
              <w:rPr>
                <w:sz w:val="24"/>
                <w:szCs w:val="24"/>
                <w:lang w:val="tt-RU"/>
              </w:rPr>
              <w:t xml:space="preserve"> </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“Әкияттә-кунакта” таныш әкиятләрне сәхнәләштерү</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Хуш киләсең, Яңа ел!</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Яңа ел бәйрәме, Кыш бабай, Кар кызы турында белемнәрен арттыру, бәйрәмгә әзерлек, төрле уеннар өйрәнү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-бәйрәм рухы булдыру; бәйрәмнәргә уңай мөнәсәбәт тәрбияләү;</w:t>
            </w:r>
          </w:p>
          <w:p w:rsidR="00E400EE" w:rsidRPr="00400275" w:rsidRDefault="00E400EE" w:rsidP="00400275">
            <w:pPr>
              <w:rPr>
                <w:sz w:val="24"/>
                <w:szCs w:val="24"/>
                <w:lang w:val="tt-RU"/>
              </w:rPr>
            </w:pPr>
            <w:r w:rsidRPr="00400275">
              <w:rPr>
                <w:sz w:val="24"/>
                <w:szCs w:val="24"/>
                <w:lang w:val="tt-RU"/>
              </w:rPr>
              <w:t>-бәйләнешле сөйләм телен, иҗади күзаллауларын үстерү;</w:t>
            </w:r>
          </w:p>
          <w:p w:rsidR="00E400EE" w:rsidRDefault="00E400EE" w:rsidP="00400275">
            <w:pPr>
              <w:rPr>
                <w:sz w:val="24"/>
                <w:szCs w:val="24"/>
                <w:lang w:val="tt-RU"/>
              </w:rPr>
            </w:pPr>
            <w:r w:rsidRPr="00400275">
              <w:rPr>
                <w:sz w:val="24"/>
                <w:szCs w:val="24"/>
                <w:lang w:val="tt-RU"/>
              </w:rPr>
              <w:t>-үз фикереңне бер юнәлештә туплап, аны башкаларга җиткерә белергә өйрәтү.</w:t>
            </w:r>
          </w:p>
          <w:p w:rsidR="00980E5A" w:rsidRDefault="00980E5A" w:rsidP="00400275">
            <w:pPr>
              <w:rPr>
                <w:sz w:val="24"/>
                <w:szCs w:val="24"/>
                <w:lang w:val="tt-RU"/>
              </w:rPr>
            </w:pPr>
          </w:p>
          <w:p w:rsidR="00980E5A" w:rsidRPr="00400275" w:rsidRDefault="00980E5A" w:rsidP="00400275">
            <w:pPr>
              <w:rPr>
                <w:sz w:val="24"/>
                <w:szCs w:val="24"/>
                <w:lang w:val="tt-RU"/>
              </w:rPr>
            </w:pPr>
          </w:p>
        </w:tc>
        <w:tc>
          <w:tcPr>
            <w:tcW w:w="1540" w:type="dxa"/>
            <w:gridSpan w:val="2"/>
            <w:tcBorders>
              <w:top w:val="single" w:sz="4" w:space="0" w:color="auto"/>
              <w:bottom w:val="single" w:sz="4" w:space="0" w:color="auto"/>
            </w:tcBorders>
          </w:tcPr>
          <w:p w:rsidR="00E400EE" w:rsidRPr="00400275" w:rsidRDefault="004A0EE0" w:rsidP="00400275">
            <w:pPr>
              <w:jc w:val="center"/>
              <w:rPr>
                <w:sz w:val="24"/>
                <w:szCs w:val="24"/>
                <w:lang w:val="tt-RU"/>
              </w:rPr>
            </w:pPr>
            <w:r w:rsidRPr="00400275">
              <w:rPr>
                <w:sz w:val="24"/>
                <w:szCs w:val="24"/>
                <w:lang w:val="tt-RU"/>
              </w:rPr>
              <w:t>23-27 декабрь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Яңа ел бәйрәме</w:t>
            </w:r>
          </w:p>
        </w:tc>
      </w:tr>
      <w:tr w:rsidR="00E400EE" w:rsidRPr="00400275" w:rsidTr="00782CE0">
        <w:trPr>
          <w:cantSplit/>
          <w:trHeight w:val="70"/>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Январ</w:t>
            </w:r>
            <w:r w:rsidRPr="00400275">
              <w:rPr>
                <w:b/>
                <w:i/>
                <w:sz w:val="24"/>
                <w:szCs w:val="24"/>
              </w:rPr>
              <w:t>ь</w:t>
            </w:r>
            <w:r w:rsidRPr="00400275">
              <w:rPr>
                <w:b/>
                <w:i/>
                <w:sz w:val="24"/>
                <w:szCs w:val="24"/>
                <w:lang w:val="tt-RU"/>
              </w:rPr>
              <w:t xml:space="preserve">  Сәламәтлек айлыгы</w:t>
            </w: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Кышкы уеннар</w:t>
            </w:r>
          </w:p>
          <w:p w:rsidR="00E400EE" w:rsidRPr="00400275" w:rsidRDefault="00E400EE" w:rsidP="00400275">
            <w:pPr>
              <w:jc w:val="center"/>
              <w:rPr>
                <w:sz w:val="24"/>
                <w:szCs w:val="24"/>
                <w:u w:val="single"/>
                <w:lang w:val="tt-RU"/>
              </w:rPr>
            </w:pPr>
            <w:r w:rsidRPr="00400275">
              <w:rPr>
                <w:sz w:val="24"/>
                <w:szCs w:val="24"/>
                <w:u w:val="single"/>
                <w:lang w:val="tt-RU"/>
              </w:rPr>
              <w:t>Максат:</w:t>
            </w:r>
            <w:r w:rsidRPr="00400275">
              <w:rPr>
                <w:sz w:val="24"/>
                <w:szCs w:val="24"/>
                <w:lang w:val="tt-RU"/>
              </w:rPr>
              <w:t xml:space="preserve"> Кышкы уеннар, халык уеннары, күңел ачулар  турында белемнәрен ныгыту.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-кышкы табигатьнең матурлыгына соклана белү сыйфаты тәрбияләү;</w:t>
            </w:r>
          </w:p>
          <w:p w:rsidR="00E400EE" w:rsidRPr="00400275" w:rsidRDefault="00E400EE" w:rsidP="00400275">
            <w:pPr>
              <w:rPr>
                <w:sz w:val="24"/>
                <w:szCs w:val="24"/>
                <w:lang w:val="tt-RU"/>
              </w:rPr>
            </w:pPr>
            <w:r w:rsidRPr="00400275">
              <w:rPr>
                <w:sz w:val="24"/>
                <w:szCs w:val="24"/>
                <w:lang w:val="tt-RU"/>
              </w:rPr>
              <w:t>-иҗади күзаллауларын, фикерләү сәләтләрен үстерү;</w:t>
            </w:r>
          </w:p>
          <w:p w:rsidR="00E400EE" w:rsidRPr="00400275" w:rsidRDefault="00E400EE" w:rsidP="00400275">
            <w:pPr>
              <w:rPr>
                <w:sz w:val="24"/>
                <w:szCs w:val="24"/>
                <w:lang w:val="tt-RU"/>
              </w:rPr>
            </w:pPr>
            <w:r w:rsidRPr="00400275">
              <w:rPr>
                <w:sz w:val="24"/>
                <w:szCs w:val="24"/>
                <w:lang w:val="tt-RU"/>
              </w:rPr>
              <w:t>-төрле халык уеннарын өйрәнү, үзара дус мөнәсәбәт булдыру.</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13-17 </w:t>
            </w:r>
          </w:p>
          <w:p w:rsidR="00E400EE" w:rsidRPr="00400275" w:rsidRDefault="004A0EE0" w:rsidP="00400275">
            <w:pPr>
              <w:jc w:val="center"/>
              <w:rPr>
                <w:sz w:val="24"/>
                <w:szCs w:val="24"/>
                <w:lang w:val="tt-RU"/>
              </w:rPr>
            </w:pPr>
            <w:r w:rsidRPr="00400275">
              <w:rPr>
                <w:sz w:val="24"/>
                <w:szCs w:val="24"/>
                <w:lang w:val="tt-RU"/>
              </w:rPr>
              <w:t>январь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“Кышкы уеннар”  - саф һавада күңел ачу</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Транспорт. Юл йөрү кагыйдәләре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Транспорт төрләре белән танышу.Кеше өчен юллардагы куркыныч ситуацияләрне булдырмый калу  чаралары турында күзаллау булдыру.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-урамда игътибарлылык һәм транспорт хезмәткәрләренә  ихтирам тәрбияләү;</w:t>
            </w:r>
          </w:p>
          <w:p w:rsidR="00E400EE" w:rsidRPr="00400275" w:rsidRDefault="00E400EE" w:rsidP="00400275">
            <w:pPr>
              <w:rPr>
                <w:sz w:val="24"/>
                <w:szCs w:val="24"/>
                <w:lang w:val="tt-RU"/>
              </w:rPr>
            </w:pPr>
            <w:r w:rsidRPr="00400275">
              <w:rPr>
                <w:sz w:val="24"/>
                <w:szCs w:val="24"/>
                <w:lang w:val="tt-RU"/>
              </w:rPr>
              <w:t>-транспорт турындагы күзаллауларын киңәйтү, фикерләү сәләтен үстерү;</w:t>
            </w:r>
          </w:p>
          <w:p w:rsidR="00E400EE" w:rsidRPr="00400275" w:rsidRDefault="00E400EE" w:rsidP="00400275">
            <w:pPr>
              <w:rPr>
                <w:sz w:val="24"/>
                <w:szCs w:val="24"/>
                <w:lang w:val="tt-RU"/>
              </w:rPr>
            </w:pPr>
            <w:r w:rsidRPr="00400275">
              <w:rPr>
                <w:sz w:val="24"/>
                <w:szCs w:val="24"/>
                <w:lang w:val="tt-RU"/>
              </w:rPr>
              <w:t>-коры җир, су,һава транспорты чараларын аера белергә, аларны чагыштырырга. төркемнәргә аера белергә өйрәтү.</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20-24 </w:t>
            </w:r>
          </w:p>
          <w:p w:rsidR="00E400EE" w:rsidRPr="00400275" w:rsidRDefault="004A0EE0" w:rsidP="00400275">
            <w:pPr>
              <w:jc w:val="center"/>
              <w:rPr>
                <w:sz w:val="24"/>
                <w:szCs w:val="24"/>
                <w:lang w:val="tt-RU"/>
              </w:rPr>
            </w:pPr>
            <w:r w:rsidRPr="00400275">
              <w:rPr>
                <w:sz w:val="24"/>
                <w:szCs w:val="24"/>
                <w:lang w:val="tt-RU"/>
              </w:rPr>
              <w:t>январь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“Юллар имин булсын!” – стенд әзерләү</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Саулык – зур байлык</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Сәламәтлек, сәламәт  яшәү рәвеше төшенчәләрен аңлату; кеше организмы төзелеше, функцияләре  турында белемнәрен арттыру.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балаларда үз сәламәтлекләренә карата игътибарлылык, сак караш тәрбияләү;</w:t>
            </w:r>
          </w:p>
          <w:p w:rsidR="00E400EE" w:rsidRPr="00400275" w:rsidRDefault="00E400EE" w:rsidP="00400275">
            <w:pPr>
              <w:rPr>
                <w:sz w:val="24"/>
                <w:szCs w:val="24"/>
                <w:lang w:val="tt-RU"/>
              </w:rPr>
            </w:pPr>
            <w:r w:rsidRPr="00400275">
              <w:rPr>
                <w:sz w:val="24"/>
                <w:szCs w:val="24"/>
                <w:lang w:val="tt-RU"/>
              </w:rPr>
              <w:t>-сәламәт яшәү рәвешенә омтылыш булдыру;</w:t>
            </w:r>
          </w:p>
          <w:p w:rsidR="00E400EE" w:rsidRPr="00400275" w:rsidRDefault="00E400EE" w:rsidP="00400275">
            <w:pPr>
              <w:rPr>
                <w:sz w:val="24"/>
                <w:szCs w:val="24"/>
                <w:lang w:val="tt-RU"/>
              </w:rPr>
            </w:pPr>
            <w:r w:rsidRPr="00400275">
              <w:rPr>
                <w:sz w:val="24"/>
                <w:szCs w:val="24"/>
                <w:lang w:val="tt-RU"/>
              </w:rPr>
              <w:t>-сәламәтлекне саклауда табигатьнең әһәмиятен аңлату.</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27-31</w:t>
            </w:r>
          </w:p>
          <w:p w:rsidR="00E400EE" w:rsidRPr="00400275" w:rsidRDefault="004A0EE0" w:rsidP="00400275">
            <w:pPr>
              <w:jc w:val="center"/>
              <w:rPr>
                <w:sz w:val="24"/>
                <w:szCs w:val="24"/>
                <w:lang w:val="tt-RU"/>
              </w:rPr>
            </w:pPr>
            <w:r w:rsidRPr="00400275">
              <w:rPr>
                <w:sz w:val="24"/>
                <w:szCs w:val="24"/>
                <w:lang w:val="tt-RU"/>
              </w:rPr>
              <w:t>январь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Стенд әзерләү: “Саулык – зур байлык”</w:t>
            </w: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tc>
      </w:tr>
      <w:tr w:rsidR="00E400EE" w:rsidRPr="00400275" w:rsidTr="00782CE0">
        <w:trPr>
          <w:cantSplit/>
          <w:trHeight w:val="70"/>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Февраль   Патриотик тәрбия айлыгы</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Рус теле атналыгы</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Рус телен белүнең кирәклеген аңлату; рус халкының традицияләре, гореф-гадәтләре белән таныштыру;рус телендә дөрес, чиста итеп сөйләшү күнекмәсен ныгыту.</w:t>
            </w:r>
          </w:p>
        </w:tc>
        <w:tc>
          <w:tcPr>
            <w:tcW w:w="2845" w:type="dxa"/>
            <w:tcBorders>
              <w:top w:val="single" w:sz="4" w:space="0" w:color="auto"/>
              <w:bottom w:val="single" w:sz="4" w:space="0" w:color="auto"/>
              <w:right w:val="single" w:sz="4" w:space="0" w:color="auto"/>
            </w:tcBorders>
          </w:tcPr>
          <w:p w:rsidR="00E400EE" w:rsidRPr="00400275" w:rsidRDefault="00E400EE" w:rsidP="00400275">
            <w:pPr>
              <w:contextualSpacing/>
              <w:rPr>
                <w:color w:val="000000"/>
                <w:sz w:val="24"/>
                <w:szCs w:val="24"/>
                <w:lang w:val="tt-RU"/>
              </w:rPr>
            </w:pPr>
            <w:r w:rsidRPr="00400275">
              <w:rPr>
                <w:color w:val="000000"/>
                <w:sz w:val="24"/>
                <w:szCs w:val="24"/>
              </w:rPr>
              <w:t>- Воспитывать любовь и уважение к своей Родине, русскому народному творчеству</w:t>
            </w:r>
            <w:r w:rsidRPr="00400275">
              <w:rPr>
                <w:color w:val="000000"/>
                <w:sz w:val="24"/>
                <w:szCs w:val="24"/>
                <w:lang w:val="tt-RU"/>
              </w:rPr>
              <w:t>;</w:t>
            </w:r>
          </w:p>
          <w:p w:rsidR="00E400EE" w:rsidRPr="00400275" w:rsidRDefault="00E400EE" w:rsidP="00400275">
            <w:pPr>
              <w:contextualSpacing/>
              <w:rPr>
                <w:color w:val="000000"/>
                <w:sz w:val="24"/>
                <w:szCs w:val="24"/>
              </w:rPr>
            </w:pPr>
            <w:r w:rsidRPr="00400275">
              <w:rPr>
                <w:sz w:val="24"/>
                <w:szCs w:val="24"/>
              </w:rPr>
              <w:t xml:space="preserve">- </w:t>
            </w:r>
            <w:r w:rsidRPr="00400275">
              <w:rPr>
                <w:sz w:val="24"/>
                <w:szCs w:val="24"/>
                <w:lang w:val="tt-RU"/>
              </w:rPr>
              <w:t>р</w:t>
            </w:r>
            <w:r w:rsidRPr="00400275">
              <w:rPr>
                <w:sz w:val="24"/>
                <w:szCs w:val="24"/>
              </w:rPr>
              <w:t>азвивать память и эмоциональную сферу детей;</w:t>
            </w:r>
          </w:p>
          <w:p w:rsidR="00E400EE" w:rsidRPr="00400275" w:rsidRDefault="00E400EE" w:rsidP="00400275">
            <w:pPr>
              <w:rPr>
                <w:sz w:val="24"/>
                <w:szCs w:val="24"/>
              </w:rPr>
            </w:pPr>
            <w:r w:rsidRPr="00400275">
              <w:rPr>
                <w:sz w:val="24"/>
                <w:szCs w:val="24"/>
              </w:rPr>
              <w:t xml:space="preserve">- </w:t>
            </w:r>
            <w:r w:rsidRPr="00400275">
              <w:rPr>
                <w:sz w:val="24"/>
                <w:szCs w:val="24"/>
                <w:lang w:val="tt-RU"/>
              </w:rPr>
              <w:t>п</w:t>
            </w:r>
            <w:r w:rsidRPr="00400275">
              <w:rPr>
                <w:sz w:val="24"/>
                <w:szCs w:val="24"/>
              </w:rPr>
              <w:t>родолжать совершенствовать диалогическую речь; учить детей инсценировать (драматизировать) знакомые произведения</w:t>
            </w:r>
          </w:p>
        </w:tc>
        <w:tc>
          <w:tcPr>
            <w:tcW w:w="1540" w:type="dxa"/>
            <w:gridSpan w:val="2"/>
            <w:tcBorders>
              <w:top w:val="single" w:sz="4" w:space="0" w:color="auto"/>
              <w:bottom w:val="single" w:sz="4" w:space="0" w:color="auto"/>
            </w:tcBorders>
          </w:tcPr>
          <w:p w:rsidR="004A0EE0" w:rsidRPr="00400275" w:rsidRDefault="004A0EE0" w:rsidP="00400275">
            <w:pPr>
              <w:jc w:val="center"/>
              <w:rPr>
                <w:sz w:val="24"/>
                <w:szCs w:val="24"/>
                <w:lang w:val="tt-RU"/>
              </w:rPr>
            </w:pPr>
            <w:r w:rsidRPr="00400275">
              <w:rPr>
                <w:sz w:val="24"/>
                <w:szCs w:val="24"/>
                <w:lang w:val="tt-RU"/>
              </w:rPr>
              <w:t xml:space="preserve">3-7 </w:t>
            </w:r>
          </w:p>
          <w:p w:rsidR="00E400EE" w:rsidRPr="00400275" w:rsidRDefault="004A0EE0" w:rsidP="00400275">
            <w:pPr>
              <w:jc w:val="center"/>
              <w:rPr>
                <w:sz w:val="24"/>
                <w:szCs w:val="24"/>
                <w:lang w:val="tt-RU"/>
              </w:rPr>
            </w:pPr>
            <w:r w:rsidRPr="00400275">
              <w:rPr>
                <w:sz w:val="24"/>
                <w:szCs w:val="24"/>
                <w:lang w:val="tt-RU"/>
              </w:rPr>
              <w:t>февраль</w:t>
            </w:r>
          </w:p>
        </w:tc>
        <w:tc>
          <w:tcPr>
            <w:tcW w:w="1862" w:type="dxa"/>
            <w:gridSpan w:val="3"/>
            <w:tcBorders>
              <w:top w:val="single" w:sz="4" w:space="0" w:color="auto"/>
              <w:bottom w:val="single" w:sz="4" w:space="0" w:color="auto"/>
            </w:tcBorders>
          </w:tcPr>
          <w:p w:rsidR="0082219A" w:rsidRPr="00400275" w:rsidRDefault="0082219A" w:rsidP="00400275">
            <w:pPr>
              <w:jc w:val="center"/>
              <w:rPr>
                <w:sz w:val="24"/>
                <w:szCs w:val="24"/>
                <w:lang w:val="tt-RU"/>
              </w:rPr>
            </w:pPr>
            <w:r w:rsidRPr="00400275">
              <w:rPr>
                <w:sz w:val="24"/>
                <w:szCs w:val="24"/>
                <w:lang w:val="tt-RU"/>
              </w:rPr>
              <w:t>“Русские посиделки” – открытое мероприятие</w:t>
            </w:r>
          </w:p>
          <w:p w:rsidR="00E400EE" w:rsidRPr="00400275" w:rsidRDefault="00E400EE" w:rsidP="00400275">
            <w:pPr>
              <w:rPr>
                <w:sz w:val="24"/>
                <w:szCs w:val="24"/>
              </w:rPr>
            </w:pP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Исемең матур, кемнәр куйган</w:t>
            </w:r>
          </w:p>
          <w:p w:rsidR="004A0EE0" w:rsidRPr="00400275" w:rsidRDefault="004A0EE0" w:rsidP="00400275">
            <w:pPr>
              <w:rPr>
                <w:b/>
                <w:i/>
                <w:sz w:val="24"/>
                <w:szCs w:val="24"/>
                <w:lang w:val="tt-RU"/>
              </w:rPr>
            </w:pPr>
            <w:r w:rsidRPr="00400275">
              <w:rPr>
                <w:sz w:val="24"/>
                <w:szCs w:val="24"/>
                <w:u w:val="single"/>
                <w:lang w:val="tt-RU"/>
              </w:rPr>
              <w:t>Максат:</w:t>
            </w:r>
            <w:r w:rsidRPr="00400275">
              <w:rPr>
                <w:sz w:val="24"/>
                <w:szCs w:val="24"/>
                <w:lang w:val="tt-RU"/>
              </w:rPr>
              <w:t xml:space="preserve"> -  бәйрәм атмосферасы булдыру,</w:t>
            </w:r>
            <w:r w:rsidR="00680792" w:rsidRPr="00400275">
              <w:rPr>
                <w:sz w:val="24"/>
                <w:szCs w:val="24"/>
                <w:lang w:val="tt-RU"/>
              </w:rPr>
              <w:t xml:space="preserve"> </w:t>
            </w:r>
            <w:r w:rsidRPr="00400275">
              <w:rPr>
                <w:sz w:val="24"/>
                <w:szCs w:val="24"/>
                <w:lang w:val="tt-RU"/>
              </w:rPr>
              <w:t>шатлык хисләре тәрбияләү</w:t>
            </w:r>
            <w:r w:rsidR="00680792" w:rsidRPr="00400275">
              <w:rPr>
                <w:sz w:val="24"/>
                <w:szCs w:val="24"/>
                <w:lang w:val="tt-RU"/>
              </w:rPr>
              <w:t>; татар исемнәренең матурлыгын, мәгънәсен ачу.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-татар исемнәренең матурлыгын, мәгънәсен ачу;</w:t>
            </w:r>
          </w:p>
          <w:p w:rsidR="00E400EE" w:rsidRPr="00400275" w:rsidRDefault="00E400EE" w:rsidP="00400275">
            <w:pPr>
              <w:rPr>
                <w:sz w:val="24"/>
                <w:szCs w:val="24"/>
                <w:lang w:val="tt-RU"/>
              </w:rPr>
            </w:pPr>
            <w:r w:rsidRPr="00400275">
              <w:rPr>
                <w:sz w:val="24"/>
                <w:szCs w:val="24"/>
                <w:lang w:val="tt-RU"/>
              </w:rPr>
              <w:t>- туган көн- гомер бәйрәме икәнлеге, аны үткәрү тәртибе турында күзаллауларын үстерү,</w:t>
            </w:r>
          </w:p>
          <w:p w:rsidR="00E400EE" w:rsidRPr="00400275" w:rsidRDefault="00E400EE" w:rsidP="00400275">
            <w:pPr>
              <w:rPr>
                <w:sz w:val="24"/>
                <w:szCs w:val="24"/>
                <w:lang w:val="tt-RU"/>
              </w:rPr>
            </w:pPr>
            <w:r w:rsidRPr="00400275">
              <w:rPr>
                <w:sz w:val="24"/>
                <w:szCs w:val="24"/>
                <w:lang w:val="tt-RU"/>
              </w:rPr>
              <w:t>-  бәйрәм атмосферасы булдыру,шатлык хисләре тәрбияләү.</w:t>
            </w:r>
          </w:p>
        </w:tc>
        <w:tc>
          <w:tcPr>
            <w:tcW w:w="1540" w:type="dxa"/>
            <w:gridSpan w:val="2"/>
            <w:tcBorders>
              <w:top w:val="single" w:sz="4" w:space="0" w:color="auto"/>
              <w:bottom w:val="single" w:sz="4" w:space="0" w:color="auto"/>
            </w:tcBorders>
          </w:tcPr>
          <w:p w:rsidR="00E400EE" w:rsidRPr="00400275" w:rsidRDefault="00680792" w:rsidP="00400275">
            <w:pPr>
              <w:jc w:val="center"/>
              <w:rPr>
                <w:sz w:val="24"/>
                <w:szCs w:val="24"/>
                <w:lang w:val="tt-RU"/>
              </w:rPr>
            </w:pPr>
            <w:r w:rsidRPr="00400275">
              <w:rPr>
                <w:sz w:val="24"/>
                <w:szCs w:val="24"/>
                <w:lang w:val="tt-RU"/>
              </w:rPr>
              <w:t>10-14 февраль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“Туган көн” – кечкенәләр төркеме балалары, тәрбиячеләр  өчен ачык чара</w:t>
            </w: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М.Җәлил. Ил сакчылары</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балаларның уй-фикерләү сәләтен камилләштерү; Ватанны саклаучылар турында башлангыч төшенчә бирү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балаларда патриотик хисләр тәрбияләү;</w:t>
            </w:r>
          </w:p>
          <w:p w:rsidR="00E400EE" w:rsidRPr="00400275" w:rsidRDefault="00E400EE" w:rsidP="00400275">
            <w:pPr>
              <w:rPr>
                <w:sz w:val="24"/>
                <w:szCs w:val="24"/>
                <w:lang w:val="tt-RU"/>
              </w:rPr>
            </w:pPr>
            <w:r w:rsidRPr="00400275">
              <w:rPr>
                <w:sz w:val="24"/>
                <w:szCs w:val="24"/>
                <w:lang w:val="tt-RU"/>
              </w:rPr>
              <w:t>- балаларның уй-фикерләү сәләтен камилләштерү;</w:t>
            </w:r>
          </w:p>
          <w:p w:rsidR="00E400EE" w:rsidRPr="00400275" w:rsidRDefault="00E400EE" w:rsidP="00400275">
            <w:pPr>
              <w:rPr>
                <w:sz w:val="24"/>
                <w:szCs w:val="24"/>
                <w:lang w:val="tt-RU"/>
              </w:rPr>
            </w:pPr>
            <w:r w:rsidRPr="00400275">
              <w:rPr>
                <w:sz w:val="24"/>
                <w:szCs w:val="24"/>
                <w:lang w:val="tt-RU"/>
              </w:rPr>
              <w:t>- Ватанны саклаучылар турында башлангыч төшенчә бирү</w:t>
            </w:r>
          </w:p>
        </w:tc>
        <w:tc>
          <w:tcPr>
            <w:tcW w:w="1540" w:type="dxa"/>
            <w:gridSpan w:val="2"/>
            <w:tcBorders>
              <w:top w:val="single" w:sz="4" w:space="0" w:color="auto"/>
              <w:bottom w:val="single" w:sz="4" w:space="0" w:color="auto"/>
            </w:tcBorders>
          </w:tcPr>
          <w:p w:rsidR="00E400EE" w:rsidRPr="00400275" w:rsidRDefault="00680792" w:rsidP="00400275">
            <w:pPr>
              <w:jc w:val="center"/>
              <w:rPr>
                <w:sz w:val="24"/>
                <w:szCs w:val="24"/>
                <w:lang w:val="tt-RU"/>
              </w:rPr>
            </w:pPr>
            <w:r w:rsidRPr="00400275">
              <w:rPr>
                <w:sz w:val="24"/>
                <w:szCs w:val="24"/>
                <w:lang w:val="tt-RU"/>
              </w:rPr>
              <w:t>17-21 февраль</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“М.Җәлил иҗаты буйлап” – әдәби кичә</w:t>
            </w: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Батырлыкта – матурлык</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гаскәр төрләре (җирне, күкне һәм диңгезне саклаучылар) турында башлангыч белем бирү; бәйрәм рухы булдыру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-Кыю, батыр солдат булу  теләге уяту; әтиләре белән горурлану хисе тәрбияләү;</w:t>
            </w:r>
          </w:p>
          <w:p w:rsidR="00E400EE" w:rsidRPr="00400275" w:rsidRDefault="00E400EE" w:rsidP="00400275">
            <w:pPr>
              <w:rPr>
                <w:sz w:val="24"/>
                <w:szCs w:val="24"/>
                <w:lang w:val="tt-RU"/>
              </w:rPr>
            </w:pPr>
            <w:r w:rsidRPr="00400275">
              <w:rPr>
                <w:sz w:val="24"/>
                <w:szCs w:val="24"/>
                <w:lang w:val="tt-RU"/>
              </w:rPr>
              <w:t>-Ватанны саклаучылар турындагы күзаллауларын киңәйтү, бәйләнешле сөйләм күнекмәләрен үстерү;</w:t>
            </w:r>
          </w:p>
          <w:p w:rsidR="00E400EE" w:rsidRPr="00400275" w:rsidRDefault="00E400EE" w:rsidP="00400275">
            <w:pPr>
              <w:rPr>
                <w:sz w:val="24"/>
                <w:szCs w:val="24"/>
                <w:lang w:val="tt-RU"/>
              </w:rPr>
            </w:pPr>
            <w:r w:rsidRPr="00400275">
              <w:rPr>
                <w:sz w:val="24"/>
                <w:szCs w:val="24"/>
                <w:lang w:val="tt-RU"/>
              </w:rPr>
              <w:t>-җирне, күкне һәм диңгезне саклаучылар турындабелем бирү, аларның мөһимлеген аңлату.</w:t>
            </w:r>
          </w:p>
        </w:tc>
        <w:tc>
          <w:tcPr>
            <w:tcW w:w="1540" w:type="dxa"/>
            <w:gridSpan w:val="2"/>
            <w:tcBorders>
              <w:top w:val="single" w:sz="4" w:space="0" w:color="auto"/>
              <w:bottom w:val="single" w:sz="4" w:space="0" w:color="auto"/>
            </w:tcBorders>
          </w:tcPr>
          <w:p w:rsidR="00E400EE" w:rsidRPr="00400275" w:rsidRDefault="00680792" w:rsidP="00400275">
            <w:pPr>
              <w:jc w:val="center"/>
              <w:rPr>
                <w:sz w:val="24"/>
                <w:szCs w:val="24"/>
                <w:lang w:val="tt-RU"/>
              </w:rPr>
            </w:pPr>
            <w:r w:rsidRPr="00400275">
              <w:rPr>
                <w:sz w:val="24"/>
                <w:szCs w:val="24"/>
                <w:lang w:val="tt-RU"/>
              </w:rPr>
              <w:t>24-28 февраль</w:t>
            </w:r>
          </w:p>
        </w:tc>
        <w:tc>
          <w:tcPr>
            <w:tcW w:w="1862" w:type="dxa"/>
            <w:gridSpan w:val="3"/>
            <w:tcBorders>
              <w:top w:val="single" w:sz="4" w:space="0" w:color="auto"/>
              <w:bottom w:val="single" w:sz="4" w:space="0" w:color="auto"/>
            </w:tcBorders>
          </w:tcPr>
          <w:p w:rsidR="0082219A" w:rsidRPr="00400275" w:rsidRDefault="0082219A" w:rsidP="00400275">
            <w:pPr>
              <w:rPr>
                <w:sz w:val="24"/>
                <w:szCs w:val="24"/>
                <w:lang w:val="tt-RU"/>
              </w:rPr>
            </w:pPr>
            <w:r w:rsidRPr="00400275">
              <w:rPr>
                <w:sz w:val="24"/>
                <w:szCs w:val="24"/>
                <w:lang w:val="tt-RU"/>
              </w:rPr>
              <w:t>“Әтием – горурлыгым” –әтиләр өчен бәйрәм иртәсе</w:t>
            </w: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82219A" w:rsidRPr="00400275" w:rsidRDefault="0082219A" w:rsidP="00400275">
            <w:pPr>
              <w:rPr>
                <w:sz w:val="24"/>
                <w:szCs w:val="24"/>
                <w:lang w:val="tt-RU"/>
              </w:rPr>
            </w:pPr>
          </w:p>
          <w:p w:rsidR="00E400EE" w:rsidRPr="00400275" w:rsidRDefault="00E400EE" w:rsidP="00400275">
            <w:pPr>
              <w:rPr>
                <w:sz w:val="24"/>
                <w:szCs w:val="24"/>
                <w:lang w:val="tt-RU"/>
              </w:rPr>
            </w:pPr>
          </w:p>
        </w:tc>
      </w:tr>
      <w:tr w:rsidR="00E400EE" w:rsidRPr="00400275" w:rsidTr="00782CE0">
        <w:trPr>
          <w:cantSplit/>
          <w:trHeight w:val="70"/>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Март    Экологик тәрбия айлыгы</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Кояш гомере телим мин, әнием сиңа</w:t>
            </w:r>
          </w:p>
          <w:p w:rsidR="00E400EE" w:rsidRPr="00400275" w:rsidRDefault="00E400EE" w:rsidP="00400275">
            <w:pPr>
              <w:jc w:val="center"/>
              <w:rPr>
                <w:sz w:val="24"/>
                <w:szCs w:val="24"/>
                <w:u w:val="single"/>
                <w:lang w:val="tt-RU"/>
              </w:rPr>
            </w:pPr>
            <w:r w:rsidRPr="00400275">
              <w:rPr>
                <w:sz w:val="24"/>
                <w:szCs w:val="24"/>
                <w:u w:val="single"/>
                <w:lang w:val="tt-RU"/>
              </w:rPr>
              <w:t>Максат:</w:t>
            </w:r>
            <w:r w:rsidRPr="00400275">
              <w:rPr>
                <w:sz w:val="24"/>
                <w:szCs w:val="24"/>
                <w:lang w:val="tt-RU"/>
              </w:rPr>
              <w:t xml:space="preserve"> Гаиләдә әни кешенең роле, әниләрнең вазифалары турында белемнәрен киңәйтү; аларга ярдәм итәргә кирәклеген аңлау. Якын кешеләреңнең кадерен белергә, аларны яратырга, сүзләрен тыңларга кирәклеген аңлату.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-әниләргә, әбиләргә карата ихтирам, хөрмәт хисе тәрбияләү;</w:t>
            </w:r>
          </w:p>
          <w:p w:rsidR="00E400EE" w:rsidRPr="00400275" w:rsidRDefault="00E400EE" w:rsidP="00400275">
            <w:pPr>
              <w:rPr>
                <w:sz w:val="24"/>
                <w:szCs w:val="24"/>
                <w:lang w:val="tt-RU"/>
              </w:rPr>
            </w:pPr>
            <w:r w:rsidRPr="00400275">
              <w:rPr>
                <w:sz w:val="24"/>
                <w:szCs w:val="24"/>
                <w:lang w:val="tt-RU"/>
              </w:rPr>
              <w:t>-гаиләдә әни кешенең роле, әниләрнең вазифалары турында белемнәрен киңәйтү;</w:t>
            </w:r>
          </w:p>
          <w:p w:rsidR="00E400EE" w:rsidRPr="00400275" w:rsidRDefault="00E400EE" w:rsidP="00400275">
            <w:pPr>
              <w:rPr>
                <w:sz w:val="24"/>
                <w:szCs w:val="24"/>
                <w:lang w:val="tt-RU"/>
              </w:rPr>
            </w:pPr>
            <w:r w:rsidRPr="00400275">
              <w:rPr>
                <w:sz w:val="24"/>
                <w:szCs w:val="24"/>
                <w:lang w:val="tt-RU"/>
              </w:rPr>
              <w:t>-сорау-җавап тибында аралашу аша баланы, үз белемнәренә таянып. Фикер йөртергә өйрәтү.</w:t>
            </w: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3-7 </w:t>
            </w:r>
          </w:p>
          <w:p w:rsidR="00E400EE" w:rsidRPr="00400275" w:rsidRDefault="00680792" w:rsidP="00400275">
            <w:pPr>
              <w:jc w:val="center"/>
              <w:rPr>
                <w:sz w:val="24"/>
                <w:szCs w:val="24"/>
                <w:lang w:val="tt-RU"/>
              </w:rPr>
            </w:pPr>
            <w:r w:rsidRPr="00400275">
              <w:rPr>
                <w:sz w:val="24"/>
                <w:szCs w:val="24"/>
                <w:lang w:val="tt-RU"/>
              </w:rPr>
              <w:t>март</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“Әбекәй – алтыным” – бәйрәм иртәсе</w:t>
            </w:r>
          </w:p>
          <w:p w:rsidR="00E400EE" w:rsidRPr="00400275" w:rsidRDefault="00E400EE" w:rsidP="00400275">
            <w:pPr>
              <w:rPr>
                <w:sz w:val="24"/>
                <w:szCs w:val="24"/>
                <w:lang w:val="tt-RU"/>
              </w:rPr>
            </w:pP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Бүлмә гөлләре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бүлмә гөлләренә карата сак караш тәрбияләү; үзенчәлекле билгеләре буенча бүлмә гөлләрен танырга, аера белергә өйрәтү.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бүлмә гөлләренә карата сак караш тәрбияләү;</w:t>
            </w:r>
          </w:p>
          <w:p w:rsidR="00E400EE" w:rsidRPr="00400275" w:rsidRDefault="00E400EE" w:rsidP="00400275">
            <w:pPr>
              <w:rPr>
                <w:sz w:val="24"/>
                <w:szCs w:val="24"/>
                <w:lang w:val="tt-RU"/>
              </w:rPr>
            </w:pPr>
            <w:r w:rsidRPr="00400275">
              <w:rPr>
                <w:sz w:val="24"/>
                <w:szCs w:val="24"/>
                <w:lang w:val="tt-RU"/>
              </w:rPr>
              <w:t>-бәйләнешле сөйләм, чагыштыра белү,фикерләү сәләтен үстерү;</w:t>
            </w:r>
          </w:p>
          <w:p w:rsidR="00E400EE" w:rsidRPr="00400275" w:rsidRDefault="00E400EE" w:rsidP="00400275">
            <w:pPr>
              <w:rPr>
                <w:sz w:val="24"/>
                <w:szCs w:val="24"/>
                <w:lang w:val="tt-RU"/>
              </w:rPr>
            </w:pPr>
            <w:r w:rsidRPr="00400275">
              <w:rPr>
                <w:sz w:val="24"/>
                <w:szCs w:val="24"/>
                <w:lang w:val="tt-RU"/>
              </w:rPr>
              <w:t>- үзенчәлекле билгеләре буенча бүлмә гөлләрен танырга, аера белергә өйрәтү.</w:t>
            </w: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10-14 </w:t>
            </w:r>
          </w:p>
          <w:p w:rsidR="00E400EE" w:rsidRPr="00400275" w:rsidRDefault="00680792" w:rsidP="00400275">
            <w:pPr>
              <w:jc w:val="center"/>
              <w:rPr>
                <w:sz w:val="24"/>
                <w:szCs w:val="24"/>
                <w:lang w:val="tt-RU"/>
              </w:rPr>
            </w:pPr>
            <w:r w:rsidRPr="00400275">
              <w:rPr>
                <w:sz w:val="24"/>
                <w:szCs w:val="24"/>
                <w:lang w:val="tt-RU"/>
              </w:rPr>
              <w:t>март</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Рәсем конкурсы “Иң ягымлы әни минеке”</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Без язны яратабыз</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максатчыл күзәтүләр аша балаларны язгы табигать күренешләрен күрә белергә өйрәтү.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-язгы табигать күренешләренә соклану хисләре тәрбияләү;</w:t>
            </w:r>
          </w:p>
          <w:p w:rsidR="00E400EE" w:rsidRPr="00400275" w:rsidRDefault="00E400EE" w:rsidP="00400275">
            <w:pPr>
              <w:rPr>
                <w:sz w:val="24"/>
                <w:szCs w:val="24"/>
                <w:lang w:val="tt-RU"/>
              </w:rPr>
            </w:pPr>
            <w:r w:rsidRPr="00400275">
              <w:rPr>
                <w:sz w:val="24"/>
                <w:szCs w:val="24"/>
                <w:lang w:val="tt-RU"/>
              </w:rPr>
              <w:t>-балаларның күзаллау, фикерләү, акыл сәләтен үстерү;</w:t>
            </w:r>
          </w:p>
          <w:p w:rsidR="00E400EE" w:rsidRPr="00400275" w:rsidRDefault="00E400EE" w:rsidP="00400275">
            <w:pPr>
              <w:rPr>
                <w:sz w:val="24"/>
                <w:szCs w:val="24"/>
                <w:lang w:val="tt-RU"/>
              </w:rPr>
            </w:pPr>
            <w:r w:rsidRPr="00400275">
              <w:rPr>
                <w:sz w:val="24"/>
                <w:szCs w:val="24"/>
                <w:lang w:val="tt-RU"/>
              </w:rPr>
              <w:t>- максатчыл күзәтүләр аша балаларны язгы табигать күренешләрен күрә белергә өйрәтү.</w:t>
            </w: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17-21 </w:t>
            </w:r>
          </w:p>
          <w:p w:rsidR="00E400EE" w:rsidRPr="00400275" w:rsidRDefault="00680792" w:rsidP="00400275">
            <w:pPr>
              <w:jc w:val="center"/>
              <w:rPr>
                <w:sz w:val="24"/>
                <w:szCs w:val="24"/>
                <w:lang w:val="tt-RU"/>
              </w:rPr>
            </w:pPr>
            <w:r w:rsidRPr="00400275">
              <w:rPr>
                <w:sz w:val="24"/>
                <w:szCs w:val="24"/>
                <w:lang w:val="tt-RU"/>
              </w:rPr>
              <w:t>март</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Язгы табигат</w:t>
            </w:r>
            <w:r w:rsidRPr="00400275">
              <w:rPr>
                <w:sz w:val="24"/>
                <w:szCs w:val="24"/>
              </w:rPr>
              <w:t>ь</w:t>
            </w:r>
            <w:r w:rsidRPr="00400275">
              <w:rPr>
                <w:sz w:val="24"/>
                <w:szCs w:val="24"/>
                <w:lang w:val="tt-RU"/>
              </w:rPr>
              <w:t>кә экскурсия</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Исәнмесез, кошкайлар!</w:t>
            </w:r>
          </w:p>
          <w:p w:rsidR="00E400EE" w:rsidRPr="00400275" w:rsidRDefault="00E400EE" w:rsidP="00400275">
            <w:pPr>
              <w:contextualSpacing/>
              <w:rPr>
                <w:sz w:val="24"/>
                <w:szCs w:val="24"/>
                <w:lang w:val="tt-RU"/>
              </w:rPr>
            </w:pPr>
            <w:r w:rsidRPr="00400275">
              <w:rPr>
                <w:sz w:val="24"/>
                <w:szCs w:val="24"/>
                <w:u w:val="single"/>
                <w:lang w:val="tt-RU"/>
              </w:rPr>
              <w:t>Максат:</w:t>
            </w:r>
            <w:r w:rsidRPr="00400275">
              <w:rPr>
                <w:sz w:val="24"/>
                <w:szCs w:val="24"/>
                <w:lang w:val="tt-RU"/>
              </w:rPr>
              <w:t xml:space="preserve"> Күчмә кошлар турында белемнәрен ныгыту,</w:t>
            </w:r>
          </w:p>
          <w:p w:rsidR="00E400EE" w:rsidRPr="00400275" w:rsidRDefault="00E400EE" w:rsidP="00400275">
            <w:pPr>
              <w:rPr>
                <w:sz w:val="24"/>
                <w:szCs w:val="24"/>
                <w:u w:val="single"/>
                <w:lang w:val="tt-RU"/>
              </w:rPr>
            </w:pPr>
            <w:r w:rsidRPr="00400275">
              <w:rPr>
                <w:sz w:val="24"/>
                <w:szCs w:val="24"/>
                <w:lang w:val="tt-RU"/>
              </w:rPr>
              <w:t xml:space="preserve">милли бәйрәм – “Карга боткасы” белән таныштыру. </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-Кошларга сак караш, кайгыртучанлык хисләре тәрбияләү;</w:t>
            </w:r>
          </w:p>
          <w:p w:rsidR="00E400EE" w:rsidRPr="00400275" w:rsidRDefault="00E400EE" w:rsidP="00400275">
            <w:pPr>
              <w:rPr>
                <w:sz w:val="24"/>
                <w:szCs w:val="24"/>
                <w:lang w:val="tt-RU"/>
              </w:rPr>
            </w:pPr>
            <w:r w:rsidRPr="00400275">
              <w:rPr>
                <w:sz w:val="24"/>
                <w:szCs w:val="24"/>
                <w:lang w:val="tt-RU"/>
              </w:rPr>
              <w:t>-балаларның күзаллау, тасвирлый белү сәләтен үстерү;</w:t>
            </w:r>
          </w:p>
          <w:p w:rsidR="00E400EE" w:rsidRPr="00400275" w:rsidRDefault="00E400EE" w:rsidP="00400275">
            <w:pPr>
              <w:contextualSpacing/>
              <w:rPr>
                <w:sz w:val="24"/>
                <w:szCs w:val="24"/>
                <w:lang w:val="tt-RU"/>
              </w:rPr>
            </w:pPr>
            <w:r w:rsidRPr="00400275">
              <w:rPr>
                <w:sz w:val="24"/>
                <w:szCs w:val="24"/>
                <w:lang w:val="tt-RU"/>
              </w:rPr>
              <w:t>- Күчмә кошлар турында белемнәрен ныгыту,</w:t>
            </w:r>
          </w:p>
          <w:p w:rsidR="00E400EE" w:rsidRPr="00400275" w:rsidRDefault="00E400EE" w:rsidP="00400275">
            <w:pPr>
              <w:rPr>
                <w:sz w:val="24"/>
                <w:szCs w:val="24"/>
                <w:lang w:val="tt-RU"/>
              </w:rPr>
            </w:pPr>
            <w:r w:rsidRPr="00400275">
              <w:rPr>
                <w:sz w:val="24"/>
                <w:szCs w:val="24"/>
                <w:lang w:val="tt-RU"/>
              </w:rPr>
              <w:t>милли бәйрәм – “Карга боткасы” белән таныштыру.</w:t>
            </w: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p w:rsidR="00E400EE" w:rsidRPr="00400275" w:rsidRDefault="00E400EE" w:rsidP="00400275">
            <w:pPr>
              <w:rPr>
                <w:sz w:val="24"/>
                <w:szCs w:val="24"/>
                <w:lang w:val="tt-RU"/>
              </w:rPr>
            </w:pP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24-28 </w:t>
            </w:r>
          </w:p>
          <w:p w:rsidR="00E400EE" w:rsidRPr="00400275" w:rsidRDefault="00680792" w:rsidP="00400275">
            <w:pPr>
              <w:jc w:val="center"/>
              <w:rPr>
                <w:sz w:val="24"/>
                <w:szCs w:val="24"/>
                <w:lang w:val="tt-RU"/>
              </w:rPr>
            </w:pPr>
            <w:r w:rsidRPr="00400275">
              <w:rPr>
                <w:sz w:val="24"/>
                <w:szCs w:val="24"/>
                <w:lang w:val="tt-RU"/>
              </w:rPr>
              <w:t>март</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“Карга боткасы” –күңел ачу</w:t>
            </w:r>
          </w:p>
        </w:tc>
      </w:tr>
      <w:tr w:rsidR="00E400EE" w:rsidRPr="00400275" w:rsidTr="00782CE0">
        <w:trPr>
          <w:cantSplit/>
          <w:trHeight w:val="70"/>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Апрел</w:t>
            </w:r>
            <w:r w:rsidRPr="00400275">
              <w:rPr>
                <w:b/>
                <w:i/>
                <w:sz w:val="24"/>
                <w:szCs w:val="24"/>
              </w:rPr>
              <w:t>ь</w:t>
            </w:r>
            <w:r w:rsidRPr="00400275">
              <w:rPr>
                <w:b/>
                <w:i/>
                <w:sz w:val="24"/>
                <w:szCs w:val="24"/>
                <w:lang w:val="tt-RU"/>
              </w:rPr>
              <w:t xml:space="preserve"> Туган тел, милли тәрбия айлыгы</w:t>
            </w:r>
          </w:p>
        </w:tc>
      </w:tr>
      <w:tr w:rsidR="00E400EE" w:rsidRPr="000C7380"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1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Урман. Кызыл китап</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урман үсемлекләре турында белемнәрен камилләштерү; Татарстанның “Кызыл китабы” турында башлангыч мәгълүмат бирү.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-туган як табигатенә, сирәк очрый торган үсемлекләргә сакчыл караш  тәрбияләү;</w:t>
            </w:r>
          </w:p>
          <w:p w:rsidR="00E400EE" w:rsidRPr="00400275" w:rsidRDefault="00E400EE" w:rsidP="00400275">
            <w:pPr>
              <w:rPr>
                <w:sz w:val="24"/>
                <w:szCs w:val="24"/>
                <w:lang w:val="tt-RU"/>
              </w:rPr>
            </w:pPr>
            <w:r w:rsidRPr="00400275">
              <w:rPr>
                <w:sz w:val="24"/>
                <w:szCs w:val="24"/>
                <w:lang w:val="tt-RU"/>
              </w:rPr>
              <w:t>-сорауларга эзлекле җавап бирү күнекмәсен, логик фикерләү сәләтен үстерү;</w:t>
            </w:r>
          </w:p>
          <w:p w:rsidR="00E400EE" w:rsidRPr="00400275" w:rsidRDefault="00E400EE" w:rsidP="00400275">
            <w:pPr>
              <w:rPr>
                <w:sz w:val="24"/>
                <w:szCs w:val="24"/>
                <w:lang w:val="tt-RU"/>
              </w:rPr>
            </w:pPr>
            <w:r w:rsidRPr="00400275">
              <w:rPr>
                <w:sz w:val="24"/>
                <w:szCs w:val="24"/>
                <w:lang w:val="tt-RU"/>
              </w:rPr>
              <w:t>- Татарстанның “Кызыл китабы” турында башлангыч мәгълүмат бирү.</w:t>
            </w:r>
          </w:p>
        </w:tc>
        <w:tc>
          <w:tcPr>
            <w:tcW w:w="1594" w:type="dxa"/>
            <w:gridSpan w:val="3"/>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31 март – </w:t>
            </w:r>
          </w:p>
          <w:p w:rsidR="00E400EE" w:rsidRPr="00400275" w:rsidRDefault="00680792" w:rsidP="00400275">
            <w:pPr>
              <w:jc w:val="center"/>
              <w:rPr>
                <w:sz w:val="24"/>
                <w:szCs w:val="24"/>
                <w:lang w:val="tt-RU"/>
              </w:rPr>
            </w:pPr>
            <w:r w:rsidRPr="00400275">
              <w:rPr>
                <w:sz w:val="24"/>
                <w:szCs w:val="24"/>
                <w:lang w:val="tt-RU"/>
              </w:rPr>
              <w:t>4 апрель</w:t>
            </w:r>
          </w:p>
        </w:tc>
        <w:tc>
          <w:tcPr>
            <w:tcW w:w="1808" w:type="dxa"/>
            <w:gridSpan w:val="2"/>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Акция- “Китап – белем чишмәсе” – китап ремонтлау, китап турында матур әдәбият әсәрләре уку</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Галәм киңлекләре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космонавтика көне турында белемнәрен формалаштыру; кызыксынучанлыкларын, алган белемнәрен мөстәкыйль куллана белү сәләтләрен үстерү.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-тирә- юньне, табигатьне аңларга һәм сакларга  теләк булдыру;</w:t>
            </w:r>
          </w:p>
          <w:p w:rsidR="00E400EE" w:rsidRPr="00400275" w:rsidRDefault="00E400EE" w:rsidP="00400275">
            <w:pPr>
              <w:rPr>
                <w:sz w:val="24"/>
                <w:szCs w:val="24"/>
                <w:lang w:val="tt-RU"/>
              </w:rPr>
            </w:pPr>
            <w:r w:rsidRPr="00400275">
              <w:rPr>
                <w:sz w:val="24"/>
                <w:szCs w:val="24"/>
                <w:lang w:val="tt-RU"/>
              </w:rPr>
              <w:t>- кызыксынучанлыкларын, алган белемнәрен мөстәкыйль куллана белү сәләтләрен үстерү;</w:t>
            </w:r>
          </w:p>
          <w:p w:rsidR="00E400EE" w:rsidRPr="00400275" w:rsidRDefault="00E400EE" w:rsidP="00400275">
            <w:pPr>
              <w:rPr>
                <w:sz w:val="24"/>
                <w:szCs w:val="24"/>
                <w:lang w:val="tt-RU"/>
              </w:rPr>
            </w:pPr>
            <w:r w:rsidRPr="00400275">
              <w:rPr>
                <w:sz w:val="24"/>
                <w:szCs w:val="24"/>
                <w:lang w:val="tt-RU"/>
              </w:rPr>
              <w:t>- космонавтика көне турында белемнәрен формалаштыру.</w:t>
            </w:r>
          </w:p>
        </w:tc>
        <w:tc>
          <w:tcPr>
            <w:tcW w:w="1594" w:type="dxa"/>
            <w:gridSpan w:val="3"/>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7-11</w:t>
            </w:r>
          </w:p>
          <w:p w:rsidR="00E400EE" w:rsidRPr="00400275" w:rsidRDefault="00680792" w:rsidP="00400275">
            <w:pPr>
              <w:jc w:val="center"/>
              <w:rPr>
                <w:sz w:val="24"/>
                <w:szCs w:val="24"/>
                <w:lang w:val="tt-RU"/>
              </w:rPr>
            </w:pPr>
            <w:r w:rsidRPr="00400275">
              <w:rPr>
                <w:sz w:val="24"/>
                <w:szCs w:val="24"/>
                <w:lang w:val="tt-RU"/>
              </w:rPr>
              <w:t xml:space="preserve"> апрель</w:t>
            </w:r>
          </w:p>
        </w:tc>
        <w:tc>
          <w:tcPr>
            <w:tcW w:w="1808" w:type="dxa"/>
            <w:gridSpan w:val="2"/>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төзү: “Серле күк йөзе”</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lastRenderedPageBreak/>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Г.Тукай иҗаты</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rStyle w:val="c1"/>
                <w:sz w:val="24"/>
                <w:szCs w:val="24"/>
                <w:lang w:val="tt-RU"/>
              </w:rPr>
              <w:t>Татар теле,татар халкының көнкүреше турында белемнәрен ныгыту; бөек шагыйрь Г.Тукай иҗаты белән танышуны дәвам итү.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iCs/>
                <w:sz w:val="24"/>
                <w:szCs w:val="24"/>
                <w:lang w:val="tt-RU"/>
              </w:rPr>
            </w:pPr>
            <w:r w:rsidRPr="00400275">
              <w:rPr>
                <w:sz w:val="24"/>
                <w:szCs w:val="24"/>
                <w:lang w:val="tt-RU"/>
              </w:rPr>
              <w:t>-</w:t>
            </w:r>
            <w:r w:rsidRPr="00400275">
              <w:rPr>
                <w:iCs/>
                <w:sz w:val="24"/>
                <w:szCs w:val="24"/>
                <w:lang w:val="tt-RU"/>
              </w:rPr>
              <w:t xml:space="preserve"> милләтебез, туган телебез – татар теле белән горурлану хисләре, әдәплелек тәрбияләү;</w:t>
            </w:r>
          </w:p>
          <w:p w:rsidR="00E400EE" w:rsidRPr="00400275" w:rsidRDefault="00E400EE" w:rsidP="00400275">
            <w:pPr>
              <w:rPr>
                <w:iCs/>
                <w:sz w:val="24"/>
                <w:szCs w:val="24"/>
                <w:lang w:val="tt-RU"/>
              </w:rPr>
            </w:pPr>
            <w:r w:rsidRPr="00400275">
              <w:rPr>
                <w:iCs/>
                <w:sz w:val="24"/>
                <w:szCs w:val="24"/>
                <w:lang w:val="tt-RU"/>
              </w:rPr>
              <w:t>-игътибарлылыкларын, хәтерләрен, фикеләү сәләтләрен үстерү;</w:t>
            </w:r>
          </w:p>
          <w:p w:rsidR="00E400EE" w:rsidRPr="00400275" w:rsidRDefault="00E400EE" w:rsidP="00400275">
            <w:pPr>
              <w:rPr>
                <w:sz w:val="24"/>
                <w:szCs w:val="24"/>
                <w:lang w:val="tt-RU"/>
              </w:rPr>
            </w:pPr>
            <w:r w:rsidRPr="00400275">
              <w:rPr>
                <w:iCs/>
                <w:sz w:val="24"/>
                <w:szCs w:val="24"/>
                <w:lang w:val="tt-RU"/>
              </w:rPr>
              <w:t>-Г.Тукай иҗаты буенча алган белемнәрен камилләштерү.</w:t>
            </w:r>
          </w:p>
        </w:tc>
        <w:tc>
          <w:tcPr>
            <w:tcW w:w="1594" w:type="dxa"/>
            <w:gridSpan w:val="3"/>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14-18 </w:t>
            </w:r>
          </w:p>
          <w:p w:rsidR="00E400EE" w:rsidRPr="00400275" w:rsidRDefault="00680792" w:rsidP="00400275">
            <w:pPr>
              <w:jc w:val="center"/>
              <w:rPr>
                <w:sz w:val="24"/>
                <w:szCs w:val="24"/>
                <w:lang w:val="tt-RU"/>
              </w:rPr>
            </w:pPr>
            <w:r w:rsidRPr="00400275">
              <w:rPr>
                <w:sz w:val="24"/>
                <w:szCs w:val="24"/>
                <w:lang w:val="tt-RU"/>
              </w:rPr>
              <w:t>апрель</w:t>
            </w:r>
          </w:p>
        </w:tc>
        <w:tc>
          <w:tcPr>
            <w:tcW w:w="1808" w:type="dxa"/>
            <w:gridSpan w:val="2"/>
            <w:tcBorders>
              <w:top w:val="single" w:sz="4" w:space="0" w:color="auto"/>
              <w:bottom w:val="single" w:sz="4" w:space="0" w:color="auto"/>
            </w:tcBorders>
          </w:tcPr>
          <w:p w:rsidR="0082219A" w:rsidRPr="00400275" w:rsidRDefault="0082219A" w:rsidP="00400275">
            <w:pPr>
              <w:jc w:val="center"/>
              <w:rPr>
                <w:sz w:val="24"/>
                <w:szCs w:val="24"/>
                <w:lang w:val="tt-RU"/>
              </w:rPr>
            </w:pPr>
            <w:r w:rsidRPr="00400275">
              <w:rPr>
                <w:sz w:val="24"/>
                <w:szCs w:val="24"/>
                <w:lang w:val="tt-RU"/>
              </w:rPr>
              <w:t>“И туган тел, и матур тел”- бәйрәм иртәсе</w:t>
            </w:r>
          </w:p>
          <w:p w:rsidR="00E400EE" w:rsidRPr="00400275" w:rsidRDefault="0082219A" w:rsidP="00400275">
            <w:pPr>
              <w:rPr>
                <w:sz w:val="24"/>
                <w:szCs w:val="24"/>
                <w:lang w:val="tt-RU"/>
              </w:rPr>
            </w:pPr>
            <w:r w:rsidRPr="00400275">
              <w:rPr>
                <w:sz w:val="24"/>
                <w:szCs w:val="24"/>
                <w:lang w:val="tt-RU"/>
              </w:rPr>
              <w:t>(башлангыч класс укытучылары өчен</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4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Уттан саклан!</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я</w:t>
            </w:r>
            <w:r w:rsidRPr="00400275">
              <w:rPr>
                <w:bCs/>
                <w:sz w:val="24"/>
                <w:szCs w:val="24"/>
                <w:lang w:val="tt-RU"/>
              </w:rPr>
              <w:t>нгын куркынычсызлыгы кагыйдәләре белән танышуны дәвам итү,ут чыгу куркынычы булган әйберләр белән сак булу сыйфаты тәрбияләү</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bCs/>
                <w:sz w:val="24"/>
                <w:szCs w:val="24"/>
                <w:lang w:val="tt-RU"/>
              </w:rPr>
            </w:pPr>
            <w:r w:rsidRPr="00400275">
              <w:rPr>
                <w:sz w:val="24"/>
                <w:szCs w:val="24"/>
                <w:lang w:val="tt-RU"/>
              </w:rPr>
              <w:t>-</w:t>
            </w:r>
            <w:r w:rsidRPr="00400275">
              <w:rPr>
                <w:bCs/>
                <w:sz w:val="24"/>
                <w:szCs w:val="24"/>
                <w:lang w:val="tt-RU"/>
              </w:rPr>
              <w:t xml:space="preserve"> ут чыгу куркынычы булган әйберләр белән сак булу сыйфаты тәрбияләү;</w:t>
            </w:r>
          </w:p>
          <w:p w:rsidR="00E400EE" w:rsidRPr="00400275" w:rsidRDefault="00E400EE" w:rsidP="00400275">
            <w:pPr>
              <w:rPr>
                <w:bCs/>
                <w:sz w:val="24"/>
                <w:szCs w:val="24"/>
                <w:lang w:val="tt-RU"/>
              </w:rPr>
            </w:pPr>
            <w:r w:rsidRPr="00400275">
              <w:rPr>
                <w:bCs/>
                <w:sz w:val="24"/>
                <w:szCs w:val="24"/>
                <w:lang w:val="tt-RU"/>
              </w:rPr>
              <w:t>-уй-фикерләрен бер юнәлештә туплый белү сәләтен, игътибарлылыкларын үстерү;</w:t>
            </w:r>
          </w:p>
          <w:p w:rsidR="00E400EE" w:rsidRPr="00400275" w:rsidRDefault="00E400EE" w:rsidP="00400275">
            <w:pPr>
              <w:rPr>
                <w:bCs/>
                <w:sz w:val="24"/>
                <w:szCs w:val="24"/>
                <w:lang w:val="tt-RU"/>
              </w:rPr>
            </w:pPr>
            <w:r w:rsidRPr="00400275">
              <w:rPr>
                <w:bCs/>
                <w:sz w:val="24"/>
                <w:szCs w:val="24"/>
                <w:lang w:val="tt-RU"/>
              </w:rPr>
              <w:t>-</w:t>
            </w:r>
            <w:r w:rsidRPr="00400275">
              <w:rPr>
                <w:sz w:val="24"/>
                <w:szCs w:val="24"/>
                <w:lang w:val="tt-RU"/>
              </w:rPr>
              <w:t xml:space="preserve"> я</w:t>
            </w:r>
            <w:r w:rsidRPr="00400275">
              <w:rPr>
                <w:bCs/>
                <w:sz w:val="24"/>
                <w:szCs w:val="24"/>
                <w:lang w:val="tt-RU"/>
              </w:rPr>
              <w:t>нгын куркынычсызлыгы кагыйдәләре белән танышуны дәвам итү.</w:t>
            </w:r>
          </w:p>
          <w:p w:rsidR="00E400EE" w:rsidRPr="00400275" w:rsidRDefault="00E400EE" w:rsidP="00400275">
            <w:pPr>
              <w:rPr>
                <w:bCs/>
                <w:sz w:val="24"/>
                <w:szCs w:val="24"/>
                <w:lang w:val="tt-RU"/>
              </w:rPr>
            </w:pPr>
          </w:p>
          <w:p w:rsidR="00E400EE" w:rsidRPr="00400275" w:rsidRDefault="00E400EE" w:rsidP="00400275">
            <w:pPr>
              <w:rPr>
                <w:bCs/>
                <w:sz w:val="24"/>
                <w:szCs w:val="24"/>
                <w:lang w:val="tt-RU"/>
              </w:rPr>
            </w:pPr>
          </w:p>
          <w:p w:rsidR="00E400EE" w:rsidRPr="00400275" w:rsidRDefault="00E400EE" w:rsidP="00400275">
            <w:pPr>
              <w:rPr>
                <w:bCs/>
                <w:sz w:val="24"/>
                <w:szCs w:val="24"/>
                <w:lang w:val="tt-RU"/>
              </w:rPr>
            </w:pPr>
          </w:p>
          <w:p w:rsidR="00E400EE" w:rsidRPr="00400275" w:rsidRDefault="00E400EE" w:rsidP="00400275">
            <w:pPr>
              <w:rPr>
                <w:bCs/>
                <w:sz w:val="24"/>
                <w:szCs w:val="24"/>
                <w:lang w:val="tt-RU"/>
              </w:rPr>
            </w:pPr>
          </w:p>
          <w:p w:rsidR="00E400EE" w:rsidRPr="00400275" w:rsidRDefault="00E400EE" w:rsidP="00400275">
            <w:pPr>
              <w:rPr>
                <w:sz w:val="24"/>
                <w:szCs w:val="24"/>
                <w:lang w:val="tt-RU"/>
              </w:rPr>
            </w:pPr>
          </w:p>
        </w:tc>
        <w:tc>
          <w:tcPr>
            <w:tcW w:w="1594" w:type="dxa"/>
            <w:gridSpan w:val="3"/>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21-30</w:t>
            </w:r>
          </w:p>
          <w:p w:rsidR="00E400EE" w:rsidRPr="00400275" w:rsidRDefault="00680792" w:rsidP="00400275">
            <w:pPr>
              <w:jc w:val="center"/>
              <w:rPr>
                <w:sz w:val="24"/>
                <w:szCs w:val="24"/>
                <w:lang w:val="tt-RU"/>
              </w:rPr>
            </w:pPr>
            <w:r w:rsidRPr="00400275">
              <w:rPr>
                <w:sz w:val="24"/>
                <w:szCs w:val="24"/>
                <w:lang w:val="tt-RU"/>
              </w:rPr>
              <w:t xml:space="preserve"> апрель</w:t>
            </w:r>
          </w:p>
        </w:tc>
        <w:tc>
          <w:tcPr>
            <w:tcW w:w="1808" w:type="dxa"/>
            <w:gridSpan w:val="2"/>
            <w:tcBorders>
              <w:top w:val="single" w:sz="4" w:space="0" w:color="auto"/>
              <w:bottom w:val="single" w:sz="4" w:space="0" w:color="auto"/>
            </w:tcBorders>
          </w:tcPr>
          <w:p w:rsidR="0082219A" w:rsidRPr="00400275" w:rsidRDefault="0082219A" w:rsidP="00400275">
            <w:pPr>
              <w:rPr>
                <w:sz w:val="24"/>
                <w:szCs w:val="24"/>
              </w:rPr>
            </w:pPr>
            <w:proofErr w:type="gramStart"/>
            <w:r w:rsidRPr="00400275">
              <w:rPr>
                <w:sz w:val="24"/>
                <w:szCs w:val="24"/>
              </w:rPr>
              <w:t>ТР</w:t>
            </w:r>
            <w:proofErr w:type="gramEnd"/>
            <w:r w:rsidRPr="00400275">
              <w:rPr>
                <w:sz w:val="24"/>
                <w:szCs w:val="24"/>
              </w:rPr>
              <w:t xml:space="preserve"> "Пожарга</w:t>
            </w:r>
            <w:r w:rsidRPr="00400275">
              <w:rPr>
                <w:sz w:val="24"/>
                <w:szCs w:val="24"/>
                <w:lang w:val="tt-RU"/>
              </w:rPr>
              <w:t xml:space="preserve"> </w:t>
            </w:r>
            <w:r w:rsidRPr="00400275">
              <w:rPr>
                <w:sz w:val="24"/>
                <w:szCs w:val="24"/>
              </w:rPr>
              <w:t>каршы</w:t>
            </w:r>
            <w:r w:rsidRPr="00400275">
              <w:rPr>
                <w:sz w:val="24"/>
                <w:szCs w:val="24"/>
                <w:lang w:val="tt-RU"/>
              </w:rPr>
              <w:t xml:space="preserve"> </w:t>
            </w:r>
            <w:r w:rsidRPr="00400275">
              <w:rPr>
                <w:sz w:val="24"/>
                <w:szCs w:val="24"/>
              </w:rPr>
              <w:t>хезмәте" Саба</w:t>
            </w:r>
            <w:r w:rsidRPr="00400275">
              <w:rPr>
                <w:sz w:val="24"/>
                <w:szCs w:val="24"/>
                <w:lang w:val="tt-RU"/>
              </w:rPr>
              <w:t xml:space="preserve"> </w:t>
            </w:r>
            <w:r w:rsidRPr="00400275">
              <w:rPr>
                <w:sz w:val="24"/>
                <w:szCs w:val="24"/>
              </w:rPr>
              <w:t>отрядының</w:t>
            </w:r>
            <w:r w:rsidRPr="00400275">
              <w:rPr>
                <w:sz w:val="24"/>
                <w:szCs w:val="24"/>
                <w:lang w:val="tt-RU"/>
              </w:rPr>
              <w:t xml:space="preserve"> </w:t>
            </w:r>
            <w:r w:rsidRPr="00400275">
              <w:rPr>
                <w:sz w:val="24"/>
                <w:szCs w:val="24"/>
              </w:rPr>
              <w:t>Яңгул</w:t>
            </w:r>
            <w:r w:rsidRPr="00400275">
              <w:rPr>
                <w:sz w:val="24"/>
                <w:szCs w:val="24"/>
                <w:lang w:val="tt-RU"/>
              </w:rPr>
              <w:t xml:space="preserve"> </w:t>
            </w:r>
            <w:r w:rsidRPr="00400275">
              <w:rPr>
                <w:sz w:val="24"/>
                <w:szCs w:val="24"/>
              </w:rPr>
              <w:t>аерым посты начальнигы</w:t>
            </w:r>
            <w:r w:rsidRPr="00400275">
              <w:rPr>
                <w:sz w:val="24"/>
                <w:szCs w:val="24"/>
                <w:lang w:val="tt-RU"/>
              </w:rPr>
              <w:t xml:space="preserve"> </w:t>
            </w:r>
            <w:r w:rsidRPr="00400275">
              <w:rPr>
                <w:sz w:val="24"/>
                <w:szCs w:val="24"/>
              </w:rPr>
              <w:t>Гилманов Н.Ш. белән</w:t>
            </w:r>
          </w:p>
          <w:p w:rsidR="00E400EE" w:rsidRPr="00400275" w:rsidRDefault="0082219A" w:rsidP="00400275">
            <w:pPr>
              <w:rPr>
                <w:sz w:val="24"/>
                <w:szCs w:val="24"/>
                <w:lang w:val="tt-RU"/>
              </w:rPr>
            </w:pPr>
            <w:r w:rsidRPr="00400275">
              <w:rPr>
                <w:sz w:val="24"/>
                <w:szCs w:val="24"/>
              </w:rPr>
              <w:t>очрашу</w:t>
            </w:r>
          </w:p>
        </w:tc>
      </w:tr>
      <w:tr w:rsidR="00E400EE" w:rsidRPr="00400275" w:rsidTr="00782CE0">
        <w:trPr>
          <w:cantSplit/>
          <w:trHeight w:val="70"/>
        </w:trPr>
        <w:tc>
          <w:tcPr>
            <w:tcW w:w="9571" w:type="dxa"/>
            <w:gridSpan w:val="8"/>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Май</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2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9 май – җиңү көне</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Патриотик тәрбия бирү, туган илгә мәхәббәт тәрбияләү; туган илне сакларга, якларга кирәклеген аңлату.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 Патриотик тәрбия бирү, туган илгә мәхәббәт тәрбияләү;</w:t>
            </w:r>
          </w:p>
          <w:p w:rsidR="00E400EE" w:rsidRPr="00400275" w:rsidRDefault="00E400EE" w:rsidP="00400275">
            <w:pPr>
              <w:rPr>
                <w:sz w:val="24"/>
                <w:szCs w:val="24"/>
                <w:lang w:val="tt-RU"/>
              </w:rPr>
            </w:pPr>
            <w:r w:rsidRPr="00400275">
              <w:rPr>
                <w:sz w:val="24"/>
                <w:szCs w:val="24"/>
                <w:lang w:val="tt-RU"/>
              </w:rPr>
              <w:t>-туган ил  һәм дөньядагы вакыйгалар белән кызыксынучанлыны үстерү;</w:t>
            </w:r>
          </w:p>
          <w:p w:rsidR="00E400EE" w:rsidRPr="00400275" w:rsidRDefault="00E400EE" w:rsidP="00400275">
            <w:pPr>
              <w:rPr>
                <w:sz w:val="24"/>
                <w:szCs w:val="24"/>
                <w:lang w:val="tt-RU"/>
              </w:rPr>
            </w:pPr>
            <w:r w:rsidRPr="00400275">
              <w:rPr>
                <w:sz w:val="24"/>
                <w:szCs w:val="24"/>
                <w:lang w:val="tt-RU"/>
              </w:rPr>
              <w:t xml:space="preserve">-бабаларыбызның сугыш вакытында күрсәткән батырлыкларын  үрнәк итеп күрсәтү. </w:t>
            </w: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5-8 </w:t>
            </w:r>
          </w:p>
          <w:p w:rsidR="00E400EE" w:rsidRPr="00400275" w:rsidRDefault="00680792" w:rsidP="00400275">
            <w:pPr>
              <w:jc w:val="center"/>
              <w:rPr>
                <w:sz w:val="24"/>
                <w:szCs w:val="24"/>
                <w:lang w:val="tt-RU"/>
              </w:rPr>
            </w:pPr>
            <w:r w:rsidRPr="00400275">
              <w:rPr>
                <w:sz w:val="24"/>
                <w:szCs w:val="24"/>
                <w:lang w:val="tt-RU"/>
              </w:rPr>
              <w:t>май</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Обелиск янына экскурсиягә бару</w:t>
            </w:r>
          </w:p>
        </w:tc>
      </w:tr>
      <w:tr w:rsidR="00E400EE" w:rsidRPr="00400275" w:rsidTr="00782CE0">
        <w:trPr>
          <w:cantSplit/>
          <w:trHeight w:val="70"/>
        </w:trPr>
        <w:tc>
          <w:tcPr>
            <w:tcW w:w="479" w:type="dxa"/>
            <w:tcBorders>
              <w:top w:val="single" w:sz="4" w:space="0" w:color="auto"/>
              <w:bottom w:val="single" w:sz="4" w:space="0" w:color="auto"/>
            </w:tcBorders>
            <w:textDirection w:val="btLr"/>
          </w:tcPr>
          <w:p w:rsidR="00E400EE" w:rsidRPr="00400275" w:rsidRDefault="00E400EE" w:rsidP="00400275">
            <w:pPr>
              <w:ind w:left="113" w:right="113"/>
              <w:jc w:val="center"/>
              <w:rPr>
                <w:sz w:val="24"/>
                <w:szCs w:val="24"/>
                <w:lang w:val="tt-RU"/>
              </w:rPr>
            </w:pPr>
            <w:r w:rsidRPr="00400275">
              <w:rPr>
                <w:sz w:val="24"/>
                <w:szCs w:val="24"/>
                <w:lang w:val="tt-RU"/>
              </w:rPr>
              <w:t>3 атна</w:t>
            </w:r>
          </w:p>
        </w:tc>
        <w:tc>
          <w:tcPr>
            <w:tcW w:w="2845" w:type="dxa"/>
            <w:tcBorders>
              <w:top w:val="single" w:sz="4" w:space="0" w:color="auto"/>
              <w:bottom w:val="single" w:sz="4" w:space="0" w:color="auto"/>
            </w:tcBorders>
          </w:tcPr>
          <w:p w:rsidR="00E400EE" w:rsidRPr="00400275" w:rsidRDefault="00E400EE" w:rsidP="00400275">
            <w:pPr>
              <w:jc w:val="center"/>
              <w:rPr>
                <w:b/>
                <w:i/>
                <w:sz w:val="24"/>
                <w:szCs w:val="24"/>
                <w:lang w:val="tt-RU"/>
              </w:rPr>
            </w:pPr>
            <w:r w:rsidRPr="00400275">
              <w:rPr>
                <w:b/>
                <w:i/>
                <w:sz w:val="24"/>
                <w:szCs w:val="24"/>
                <w:lang w:val="tt-RU"/>
              </w:rPr>
              <w:t>Су – яшәү чыганагы</w:t>
            </w:r>
          </w:p>
          <w:p w:rsidR="00E400EE" w:rsidRPr="00400275" w:rsidRDefault="00E400EE" w:rsidP="00400275">
            <w:pPr>
              <w:jc w:val="center"/>
              <w:rPr>
                <w:sz w:val="24"/>
                <w:szCs w:val="24"/>
                <w:lang w:val="tt-RU"/>
              </w:rPr>
            </w:pPr>
            <w:r w:rsidRPr="00400275">
              <w:rPr>
                <w:sz w:val="24"/>
                <w:szCs w:val="24"/>
                <w:u w:val="single"/>
                <w:lang w:val="tt-RU"/>
              </w:rPr>
              <w:t>Максат:</w:t>
            </w:r>
            <w:r w:rsidRPr="00400275">
              <w:rPr>
                <w:sz w:val="24"/>
                <w:szCs w:val="24"/>
                <w:lang w:val="tt-RU"/>
              </w:rPr>
              <w:t xml:space="preserve"> Суның кеше тормышында  әһәмиятлеген аңлау. Гади экспериментлар ярдәмендә суның төрле үзлекләре белән танышу.</w:t>
            </w:r>
          </w:p>
        </w:tc>
        <w:tc>
          <w:tcPr>
            <w:tcW w:w="2845" w:type="dxa"/>
            <w:tcBorders>
              <w:top w:val="single" w:sz="4" w:space="0" w:color="auto"/>
              <w:bottom w:val="single" w:sz="4" w:space="0" w:color="auto"/>
              <w:right w:val="single" w:sz="4" w:space="0" w:color="auto"/>
            </w:tcBorders>
          </w:tcPr>
          <w:p w:rsidR="00E400EE" w:rsidRPr="00400275" w:rsidRDefault="00E400EE" w:rsidP="00400275">
            <w:pPr>
              <w:rPr>
                <w:sz w:val="24"/>
                <w:szCs w:val="24"/>
                <w:lang w:val="tt-RU"/>
              </w:rPr>
            </w:pPr>
            <w:r w:rsidRPr="00400275">
              <w:rPr>
                <w:sz w:val="24"/>
                <w:szCs w:val="24"/>
                <w:lang w:val="tt-RU"/>
              </w:rPr>
              <w:t>-табигатькә сак караш, мәхәббәт тәрбияләү;</w:t>
            </w:r>
          </w:p>
          <w:p w:rsidR="00E400EE" w:rsidRPr="00400275" w:rsidRDefault="00E400EE" w:rsidP="00400275">
            <w:pPr>
              <w:rPr>
                <w:bCs/>
                <w:sz w:val="24"/>
                <w:szCs w:val="24"/>
                <w:lang w:val="tt-RU"/>
              </w:rPr>
            </w:pPr>
            <w:r w:rsidRPr="00400275">
              <w:rPr>
                <w:sz w:val="24"/>
                <w:szCs w:val="24"/>
                <w:lang w:val="tt-RU"/>
              </w:rPr>
              <w:t>-</w:t>
            </w:r>
            <w:r w:rsidRPr="00400275">
              <w:rPr>
                <w:bCs/>
                <w:sz w:val="24"/>
                <w:szCs w:val="24"/>
                <w:lang w:val="tt-RU"/>
              </w:rPr>
              <w:t xml:space="preserve"> уй-фикерләрен бер юнәлештә туплый белү сәләтен, игътибарлылыкларын үстерү;</w:t>
            </w:r>
          </w:p>
          <w:p w:rsidR="00E400EE" w:rsidRPr="00400275" w:rsidRDefault="00E400EE" w:rsidP="00400275">
            <w:pPr>
              <w:rPr>
                <w:sz w:val="24"/>
                <w:szCs w:val="24"/>
                <w:lang w:val="tt-RU"/>
              </w:rPr>
            </w:pPr>
            <w:r w:rsidRPr="00400275">
              <w:rPr>
                <w:sz w:val="24"/>
                <w:szCs w:val="24"/>
                <w:lang w:val="tt-RU"/>
              </w:rPr>
              <w:t>-гади экспериментлар ярдәмендә суның төрле үзлекләре белән танышу.</w:t>
            </w:r>
          </w:p>
        </w:tc>
        <w:tc>
          <w:tcPr>
            <w:tcW w:w="1540" w:type="dxa"/>
            <w:gridSpan w:val="2"/>
            <w:tcBorders>
              <w:top w:val="single" w:sz="4" w:space="0" w:color="auto"/>
              <w:bottom w:val="single" w:sz="4" w:space="0" w:color="auto"/>
            </w:tcBorders>
          </w:tcPr>
          <w:p w:rsidR="00680792" w:rsidRPr="00400275" w:rsidRDefault="00680792" w:rsidP="00400275">
            <w:pPr>
              <w:jc w:val="center"/>
              <w:rPr>
                <w:sz w:val="24"/>
                <w:szCs w:val="24"/>
                <w:lang w:val="tt-RU"/>
              </w:rPr>
            </w:pPr>
            <w:r w:rsidRPr="00400275">
              <w:rPr>
                <w:sz w:val="24"/>
                <w:szCs w:val="24"/>
                <w:lang w:val="tt-RU"/>
              </w:rPr>
              <w:t xml:space="preserve">12-16 </w:t>
            </w:r>
          </w:p>
          <w:p w:rsidR="00E400EE" w:rsidRPr="00400275" w:rsidRDefault="00680792" w:rsidP="00400275">
            <w:pPr>
              <w:jc w:val="center"/>
              <w:rPr>
                <w:sz w:val="24"/>
                <w:szCs w:val="24"/>
                <w:lang w:val="tt-RU"/>
              </w:rPr>
            </w:pPr>
            <w:r w:rsidRPr="00400275">
              <w:rPr>
                <w:sz w:val="24"/>
                <w:szCs w:val="24"/>
                <w:lang w:val="tt-RU"/>
              </w:rPr>
              <w:t>май</w:t>
            </w:r>
          </w:p>
        </w:tc>
        <w:tc>
          <w:tcPr>
            <w:tcW w:w="1862" w:type="dxa"/>
            <w:gridSpan w:val="3"/>
            <w:tcBorders>
              <w:top w:val="single" w:sz="4" w:space="0" w:color="auto"/>
              <w:bottom w:val="single" w:sz="4" w:space="0" w:color="auto"/>
            </w:tcBorders>
          </w:tcPr>
          <w:p w:rsidR="00E400EE" w:rsidRPr="00400275" w:rsidRDefault="0082219A" w:rsidP="00400275">
            <w:pPr>
              <w:rPr>
                <w:sz w:val="24"/>
                <w:szCs w:val="24"/>
                <w:lang w:val="tt-RU"/>
              </w:rPr>
            </w:pPr>
            <w:r w:rsidRPr="00400275">
              <w:rPr>
                <w:sz w:val="24"/>
                <w:szCs w:val="24"/>
                <w:lang w:val="tt-RU"/>
              </w:rPr>
              <w:t>Чишмә буена экскурсия</w:t>
            </w:r>
          </w:p>
        </w:tc>
      </w:tr>
    </w:tbl>
    <w:p w:rsidR="00E400EE" w:rsidRPr="00400275" w:rsidRDefault="00E400EE" w:rsidP="00400275">
      <w:pPr>
        <w:rPr>
          <w:lang w:val="tt-RU"/>
        </w:rPr>
      </w:pPr>
    </w:p>
    <w:p w:rsidR="00D70243" w:rsidRPr="00400275" w:rsidRDefault="00D70243" w:rsidP="00400275">
      <w:pPr>
        <w:tabs>
          <w:tab w:val="left" w:pos="1650"/>
        </w:tabs>
        <w:rPr>
          <w:lang w:val="tt-RU"/>
        </w:rPr>
      </w:pPr>
    </w:p>
    <w:p w:rsidR="009430E6" w:rsidRPr="00400275" w:rsidRDefault="009430E6" w:rsidP="00400275">
      <w:pPr>
        <w:pStyle w:val="Style66"/>
        <w:widowControl/>
        <w:spacing w:line="240" w:lineRule="auto"/>
        <w:ind w:firstLine="709"/>
        <w:jc w:val="center"/>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lastRenderedPageBreak/>
        <w:t>2.4 Культурно-досуговая деятельность в старшей группе</w:t>
      </w:r>
    </w:p>
    <w:p w:rsidR="008B21D7" w:rsidRPr="00400275" w:rsidRDefault="008B21D7" w:rsidP="00400275">
      <w:pPr>
        <w:tabs>
          <w:tab w:val="left" w:pos="1440"/>
        </w:tabs>
        <w:rPr>
          <w:b/>
        </w:rPr>
      </w:pPr>
    </w:p>
    <w:p w:rsidR="008B21D7" w:rsidRPr="00400275" w:rsidRDefault="008B21D7"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Правильная организация культурно-досуговой деятельности детей 5-6 лет предполагает решение педагогом следующих задач.</w:t>
      </w:r>
    </w:p>
    <w:p w:rsidR="008B21D7" w:rsidRPr="00400275" w:rsidRDefault="008B21D7"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2"/>
          <w:rFonts w:ascii="Times New Roman" w:hAnsi="Times New Roman" w:cs="Times New Roman"/>
          <w:sz w:val="24"/>
          <w:szCs w:val="24"/>
        </w:rPr>
        <w:t xml:space="preserve">Отдых. </w:t>
      </w:r>
      <w:r w:rsidRPr="00400275">
        <w:rPr>
          <w:rStyle w:val="FontStyle207"/>
          <w:rFonts w:ascii="Times New Roman" w:hAnsi="Times New Roman" w:cs="Times New Roman"/>
          <w:sz w:val="24"/>
          <w:szCs w:val="24"/>
        </w:rPr>
        <w:t xml:space="preserve">Приучать детей в свободное время заниматься интересной </w:t>
      </w:r>
      <w:r w:rsidRPr="00400275">
        <w:rPr>
          <w:rStyle w:val="FontStyle202"/>
          <w:rFonts w:ascii="Times New Roman" w:hAnsi="Times New Roman" w:cs="Times New Roman"/>
          <w:sz w:val="24"/>
          <w:szCs w:val="24"/>
        </w:rPr>
        <w:t xml:space="preserve">и </w:t>
      </w:r>
      <w:r w:rsidRPr="00400275">
        <w:rPr>
          <w:rStyle w:val="FontStyle207"/>
          <w:rFonts w:ascii="Times New Roman" w:hAnsi="Times New Roman" w:cs="Times New Roman"/>
          <w:sz w:val="24"/>
          <w:szCs w:val="24"/>
        </w:rPr>
        <w:t>содер</w:t>
      </w:r>
      <w:r w:rsidRPr="00400275">
        <w:rPr>
          <w:rStyle w:val="FontStyle207"/>
          <w:rFonts w:ascii="Times New Roman" w:hAnsi="Times New Roman" w:cs="Times New Roman"/>
          <w:sz w:val="24"/>
          <w:szCs w:val="24"/>
        </w:rPr>
        <w:softHyphen/>
        <w:t xml:space="preserve">жательной деятельностью. </w:t>
      </w:r>
      <w:proofErr w:type="gramStart"/>
      <w:r w:rsidRPr="00400275">
        <w:rPr>
          <w:rStyle w:val="FontStyle207"/>
          <w:rFonts w:ascii="Times New Roman" w:hAnsi="Times New Roman" w:cs="Times New Roman"/>
          <w:sz w:val="24"/>
          <w:szCs w:val="24"/>
        </w:rPr>
        <w:t xml:space="preserve">Формировать основы досуговой культуры </w:t>
      </w:r>
      <w:r w:rsidRPr="00400275">
        <w:rPr>
          <w:rStyle w:val="FontStyle202"/>
          <w:rFonts w:ascii="Times New Roman" w:hAnsi="Times New Roman" w:cs="Times New Roman"/>
          <w:sz w:val="24"/>
          <w:szCs w:val="24"/>
        </w:rPr>
        <w:t xml:space="preserve">(игры, </w:t>
      </w:r>
      <w:r w:rsidRPr="00400275">
        <w:rPr>
          <w:rStyle w:val="FontStyle207"/>
          <w:rFonts w:ascii="Times New Roman" w:hAnsi="Times New Roman" w:cs="Times New Roman"/>
          <w:sz w:val="24"/>
          <w:szCs w:val="24"/>
        </w:rPr>
        <w:t>чтение книг, рисование, лепка, конструирование, прогулки, походы и т.д.).</w:t>
      </w:r>
      <w:proofErr w:type="gramEnd"/>
    </w:p>
    <w:p w:rsidR="008B21D7" w:rsidRPr="00400275" w:rsidRDefault="008B21D7" w:rsidP="00400275">
      <w:pPr>
        <w:pStyle w:val="Style11"/>
        <w:widowControl/>
        <w:tabs>
          <w:tab w:val="left" w:pos="7430"/>
        </w:tabs>
        <w:spacing w:line="240" w:lineRule="auto"/>
        <w:ind w:firstLine="709"/>
        <w:rPr>
          <w:rStyle w:val="FontStyle207"/>
          <w:rFonts w:ascii="Times New Roman" w:hAnsi="Times New Roman" w:cs="Times New Roman"/>
          <w:sz w:val="24"/>
          <w:szCs w:val="24"/>
          <w:vertAlign w:val="superscript"/>
        </w:rPr>
      </w:pPr>
      <w:r w:rsidRPr="00400275">
        <w:rPr>
          <w:rStyle w:val="FontStyle202"/>
          <w:rFonts w:ascii="Times New Roman" w:hAnsi="Times New Roman" w:cs="Times New Roman"/>
          <w:sz w:val="24"/>
          <w:szCs w:val="24"/>
        </w:rPr>
        <w:t xml:space="preserve">Развлечения. </w:t>
      </w:r>
      <w:r w:rsidRPr="00400275">
        <w:rPr>
          <w:rStyle w:val="FontStyle207"/>
          <w:rFonts w:ascii="Times New Roman" w:hAnsi="Times New Roman" w:cs="Times New Roman"/>
          <w:sz w:val="24"/>
          <w:szCs w:val="24"/>
        </w:rPr>
        <w:t>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w:t>
      </w:r>
    </w:p>
    <w:p w:rsidR="008B21D7" w:rsidRPr="00400275" w:rsidRDefault="008B21D7"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2"/>
          <w:rFonts w:ascii="Times New Roman" w:hAnsi="Times New Roman" w:cs="Times New Roman"/>
          <w:sz w:val="24"/>
          <w:szCs w:val="24"/>
        </w:rPr>
        <w:t xml:space="preserve">Праздники. </w:t>
      </w:r>
      <w:r w:rsidRPr="00400275">
        <w:rPr>
          <w:rStyle w:val="FontStyle207"/>
          <w:rFonts w:ascii="Times New Roman" w:hAnsi="Times New Roman" w:cs="Times New Roman"/>
          <w:sz w:val="24"/>
          <w:szCs w:val="24"/>
        </w:rPr>
        <w:t>Формировать у детей представления о будничных и празд</w:t>
      </w:r>
      <w:r w:rsidRPr="00400275">
        <w:rPr>
          <w:rStyle w:val="FontStyle207"/>
          <w:rFonts w:ascii="Times New Roman" w:hAnsi="Times New Roman" w:cs="Times New Roman"/>
          <w:sz w:val="24"/>
          <w:szCs w:val="24"/>
        </w:rPr>
        <w:softHyphen/>
        <w:t>ничных днях. Вызывать эмоционально положительное отношение к праздникам, желание активно участвовать в их подготовке (украшение группо</w:t>
      </w:r>
      <w:r w:rsidRPr="00400275">
        <w:rPr>
          <w:rStyle w:val="FontStyle207"/>
          <w:rFonts w:ascii="Times New Roman" w:hAnsi="Times New Roman" w:cs="Times New Roman"/>
          <w:sz w:val="24"/>
          <w:szCs w:val="24"/>
        </w:rPr>
        <w:softHyphen/>
        <w:t xml:space="preserve">вой комнаты, музыкального зала, участка детского сада и т. </w:t>
      </w:r>
      <w:r w:rsidRPr="00400275">
        <w:rPr>
          <w:rStyle w:val="FontStyle202"/>
          <w:rFonts w:ascii="Times New Roman" w:hAnsi="Times New Roman" w:cs="Times New Roman"/>
          <w:sz w:val="24"/>
          <w:szCs w:val="24"/>
        </w:rPr>
        <w:t xml:space="preserve">д.). </w:t>
      </w:r>
      <w:r w:rsidRPr="00400275">
        <w:rPr>
          <w:rStyle w:val="FontStyle207"/>
          <w:rFonts w:ascii="Times New Roman" w:hAnsi="Times New Roman" w:cs="Times New Roman"/>
          <w:sz w:val="24"/>
          <w:szCs w:val="24"/>
        </w:rPr>
        <w:t>Воспитывать внимание к окружающим людям, стремление поздравить их с памятными событиями, преподнести подарки, сделанные своими руками.</w:t>
      </w:r>
    </w:p>
    <w:p w:rsidR="008B21D7" w:rsidRPr="00400275" w:rsidRDefault="008B21D7"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2"/>
          <w:rFonts w:ascii="Times New Roman" w:hAnsi="Times New Roman" w:cs="Times New Roman"/>
          <w:sz w:val="24"/>
          <w:szCs w:val="24"/>
        </w:rPr>
        <w:t xml:space="preserve">Самостоятельная познавательная и художественная деятельность. </w:t>
      </w:r>
      <w:r w:rsidRPr="00400275">
        <w:rPr>
          <w:rStyle w:val="FontStyle207"/>
          <w:rFonts w:ascii="Times New Roman" w:hAnsi="Times New Roman" w:cs="Times New Roman"/>
          <w:sz w:val="24"/>
          <w:szCs w:val="24"/>
        </w:rPr>
        <w:t>Создавать условия для развития индивидуальных способностей и интересов детей (наблюдать, экспериментировать, собирать коллекции и т.д.).</w:t>
      </w:r>
    </w:p>
    <w:p w:rsidR="008B21D7" w:rsidRPr="00400275" w:rsidRDefault="008B21D7"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2"/>
          <w:rFonts w:ascii="Times New Roman" w:hAnsi="Times New Roman" w:cs="Times New Roman"/>
          <w:sz w:val="24"/>
          <w:szCs w:val="24"/>
        </w:rPr>
        <w:t xml:space="preserve">Творчество. </w:t>
      </w:r>
      <w:r w:rsidRPr="00400275">
        <w:rPr>
          <w:rStyle w:val="FontStyle207"/>
          <w:rFonts w:ascii="Times New Roman" w:hAnsi="Times New Roman" w:cs="Times New Roman"/>
          <w:sz w:val="24"/>
          <w:szCs w:val="24"/>
        </w:rPr>
        <w:t>Продолжать развивать художественные наклонности в пении, рисовании, музицировании. Поддерживать увлечения детей в разнообразной художественной и познавательной деятельности, создавать условия для дополнительного посещения кружков и студий.</w:t>
      </w:r>
    </w:p>
    <w:p w:rsidR="008B21D7" w:rsidRPr="00400275" w:rsidRDefault="008B21D7" w:rsidP="00400275">
      <w:pPr>
        <w:pStyle w:val="Style75"/>
        <w:widowControl/>
        <w:ind w:firstLine="709"/>
        <w:jc w:val="both"/>
        <w:rPr>
          <w:rStyle w:val="FontStyle244"/>
          <w:rFonts w:ascii="Times New Roman" w:hAnsi="Times New Roman" w:cs="Times New Roman"/>
          <w:sz w:val="24"/>
          <w:szCs w:val="24"/>
        </w:rPr>
      </w:pPr>
    </w:p>
    <w:p w:rsidR="008B21D7" w:rsidRPr="00400275" w:rsidRDefault="008B21D7" w:rsidP="00400275">
      <w:pPr>
        <w:tabs>
          <w:tab w:val="left" w:pos="1440"/>
        </w:tabs>
        <w:jc w:val="center"/>
        <w:rPr>
          <w:b/>
        </w:rPr>
      </w:pPr>
    </w:p>
    <w:p w:rsidR="00C50EE2" w:rsidRDefault="00C50EE2" w:rsidP="00E8186E">
      <w:pPr>
        <w:tabs>
          <w:tab w:val="left" w:pos="1440"/>
        </w:tabs>
        <w:jc w:val="center"/>
        <w:rPr>
          <w:b/>
          <w:lang w:val="tt-RU"/>
        </w:rPr>
      </w:pPr>
      <w:r w:rsidRPr="00400275">
        <w:rPr>
          <w:b/>
          <w:lang w:val="tt-RU"/>
        </w:rPr>
        <w:t>Бәйр</w:t>
      </w:r>
      <w:r w:rsidR="00E8186E">
        <w:rPr>
          <w:b/>
          <w:lang w:val="tt-RU"/>
        </w:rPr>
        <w:t>әмнәр, күңел ачу чаралары планы</w:t>
      </w:r>
    </w:p>
    <w:p w:rsidR="00E8186E" w:rsidRPr="00400275" w:rsidRDefault="00E8186E" w:rsidP="00E8186E">
      <w:pPr>
        <w:tabs>
          <w:tab w:val="left" w:pos="1440"/>
        </w:tabs>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6"/>
        <w:gridCol w:w="2889"/>
        <w:gridCol w:w="1915"/>
      </w:tblGrid>
      <w:tr w:rsidR="00C50EE2" w:rsidRPr="00400275" w:rsidTr="00C50EE2">
        <w:tc>
          <w:tcPr>
            <w:tcW w:w="4927" w:type="dxa"/>
          </w:tcPr>
          <w:p w:rsidR="00C50EE2" w:rsidRPr="00400275" w:rsidRDefault="00C50EE2" w:rsidP="00400275">
            <w:pPr>
              <w:tabs>
                <w:tab w:val="left" w:pos="1440"/>
              </w:tabs>
              <w:jc w:val="center"/>
              <w:rPr>
                <w:b/>
                <w:lang w:val="tt-RU"/>
              </w:rPr>
            </w:pPr>
            <w:r w:rsidRPr="00400275">
              <w:rPr>
                <w:b/>
                <w:lang w:val="tt-RU"/>
              </w:rPr>
              <w:t>Чараның исеме</w:t>
            </w:r>
          </w:p>
        </w:tc>
        <w:tc>
          <w:tcPr>
            <w:tcW w:w="2978" w:type="dxa"/>
          </w:tcPr>
          <w:p w:rsidR="00C50EE2" w:rsidRPr="00400275" w:rsidRDefault="00C50EE2" w:rsidP="00400275">
            <w:pPr>
              <w:tabs>
                <w:tab w:val="left" w:pos="1440"/>
              </w:tabs>
              <w:jc w:val="center"/>
              <w:rPr>
                <w:b/>
                <w:lang w:val="tt-RU"/>
              </w:rPr>
            </w:pPr>
            <w:r w:rsidRPr="00400275">
              <w:rPr>
                <w:b/>
                <w:lang w:val="tt-RU"/>
              </w:rPr>
              <w:t>Үткәрү вакыты</w:t>
            </w:r>
          </w:p>
        </w:tc>
        <w:tc>
          <w:tcPr>
            <w:tcW w:w="1950" w:type="dxa"/>
          </w:tcPr>
          <w:p w:rsidR="00C50EE2" w:rsidRPr="00400275" w:rsidRDefault="00C50EE2" w:rsidP="00400275">
            <w:pPr>
              <w:tabs>
                <w:tab w:val="left" w:pos="1440"/>
              </w:tabs>
              <w:jc w:val="center"/>
              <w:rPr>
                <w:b/>
                <w:lang w:val="tt-RU"/>
              </w:rPr>
            </w:pPr>
            <w:r w:rsidRPr="00400275">
              <w:rPr>
                <w:b/>
                <w:lang w:val="tt-RU"/>
              </w:rPr>
              <w:t>Үтәлеш</w:t>
            </w:r>
          </w:p>
        </w:tc>
      </w:tr>
      <w:tr w:rsidR="00C50EE2" w:rsidRPr="00400275" w:rsidTr="00C50EE2">
        <w:tc>
          <w:tcPr>
            <w:tcW w:w="4927" w:type="dxa"/>
          </w:tcPr>
          <w:p w:rsidR="00C50EE2" w:rsidRPr="00400275" w:rsidRDefault="00C50EE2" w:rsidP="00400275">
            <w:pPr>
              <w:tabs>
                <w:tab w:val="left" w:pos="1440"/>
              </w:tabs>
              <w:rPr>
                <w:b/>
                <w:lang w:val="tt-RU"/>
              </w:rPr>
            </w:pPr>
            <w:r w:rsidRPr="00400275">
              <w:rPr>
                <w:lang w:val="tt-RU"/>
              </w:rPr>
              <w:t>“Туган җирем” -авылыбыз шагыйрәсе Э.Закирова белән очрашу.</w:t>
            </w:r>
          </w:p>
        </w:tc>
        <w:tc>
          <w:tcPr>
            <w:tcW w:w="2978" w:type="dxa"/>
          </w:tcPr>
          <w:p w:rsidR="00C50EE2" w:rsidRPr="00400275" w:rsidRDefault="00C50EE2" w:rsidP="00400275">
            <w:pPr>
              <w:tabs>
                <w:tab w:val="left" w:pos="1440"/>
              </w:tabs>
              <w:jc w:val="center"/>
            </w:pPr>
            <w:r w:rsidRPr="00400275">
              <w:rPr>
                <w:lang w:val="tt-RU"/>
              </w:rPr>
              <w:t>Сентябр</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tabs>
                <w:tab w:val="left" w:pos="1440"/>
              </w:tabs>
              <w:rPr>
                <w:lang w:val="tt-RU"/>
              </w:rPr>
            </w:pPr>
            <w:r w:rsidRPr="00400275">
              <w:rPr>
                <w:lang w:val="tt-RU"/>
              </w:rPr>
              <w:t>“Мәкаль әйтәм – гыйбрәт ал!” – мәкаль әйтү бәйгесе</w:t>
            </w:r>
          </w:p>
        </w:tc>
        <w:tc>
          <w:tcPr>
            <w:tcW w:w="2978" w:type="dxa"/>
          </w:tcPr>
          <w:p w:rsidR="00C50EE2" w:rsidRPr="00400275" w:rsidRDefault="00C50EE2" w:rsidP="00400275">
            <w:pPr>
              <w:tabs>
                <w:tab w:val="left" w:pos="1440"/>
              </w:tabs>
              <w:jc w:val="center"/>
              <w:rPr>
                <w:lang w:val="tt-RU"/>
              </w:rPr>
            </w:pPr>
            <w:r w:rsidRPr="00400275">
              <w:rPr>
                <w:lang w:val="tt-RU"/>
              </w:rPr>
              <w:t>Сентябр</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tabs>
                <w:tab w:val="left" w:pos="1440"/>
              </w:tabs>
              <w:rPr>
                <w:lang w:val="tt-RU"/>
              </w:rPr>
            </w:pPr>
            <w:r w:rsidRPr="00400275">
              <w:rPr>
                <w:lang w:val="tt-RU"/>
              </w:rPr>
              <w:t>Тәрбиячеләр көненә   багышланган ачык чара</w:t>
            </w:r>
          </w:p>
        </w:tc>
        <w:tc>
          <w:tcPr>
            <w:tcW w:w="2978" w:type="dxa"/>
          </w:tcPr>
          <w:p w:rsidR="00C50EE2" w:rsidRPr="00400275" w:rsidRDefault="00C50EE2" w:rsidP="00400275">
            <w:pPr>
              <w:tabs>
                <w:tab w:val="left" w:pos="1440"/>
              </w:tabs>
              <w:jc w:val="center"/>
              <w:rPr>
                <w:lang w:val="tt-RU"/>
              </w:rPr>
            </w:pPr>
            <w:r w:rsidRPr="00400275">
              <w:rPr>
                <w:lang w:val="tt-RU"/>
              </w:rPr>
              <w:t>Сентябр</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tabs>
                <w:tab w:val="left" w:pos="1440"/>
              </w:tabs>
              <w:rPr>
                <w:lang w:val="tt-RU"/>
              </w:rPr>
            </w:pPr>
            <w:r w:rsidRPr="00400275">
              <w:rPr>
                <w:lang w:val="tt-RU"/>
              </w:rPr>
              <w:t>Өлкәннәр көненә багышланган бәйрәм иртәсе</w:t>
            </w:r>
          </w:p>
        </w:tc>
        <w:tc>
          <w:tcPr>
            <w:tcW w:w="2978" w:type="dxa"/>
          </w:tcPr>
          <w:p w:rsidR="00C50EE2" w:rsidRPr="00400275" w:rsidRDefault="00C50EE2" w:rsidP="00400275">
            <w:pPr>
              <w:tabs>
                <w:tab w:val="left" w:pos="1440"/>
              </w:tabs>
              <w:jc w:val="center"/>
              <w:rPr>
                <w:lang w:val="tt-RU"/>
              </w:rPr>
            </w:pPr>
            <w:r w:rsidRPr="00400275">
              <w:rPr>
                <w:lang w:val="tt-RU"/>
              </w:rPr>
              <w:t>Октябрь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tabs>
                <w:tab w:val="left" w:pos="1440"/>
              </w:tabs>
              <w:rPr>
                <w:lang w:val="tt-RU"/>
              </w:rPr>
            </w:pPr>
            <w:r w:rsidRPr="00400275">
              <w:rPr>
                <w:lang w:val="tt-RU"/>
              </w:rPr>
              <w:t>“Табышмак әйтәм – җавабын тап!” – уен – викторина</w:t>
            </w:r>
          </w:p>
        </w:tc>
        <w:tc>
          <w:tcPr>
            <w:tcW w:w="2978" w:type="dxa"/>
          </w:tcPr>
          <w:p w:rsidR="00C50EE2" w:rsidRPr="00400275" w:rsidRDefault="00C50EE2" w:rsidP="00400275">
            <w:pPr>
              <w:tabs>
                <w:tab w:val="left" w:pos="1440"/>
              </w:tabs>
              <w:jc w:val="center"/>
              <w:rPr>
                <w:lang w:val="tt-RU"/>
              </w:rPr>
            </w:pPr>
            <w:r w:rsidRPr="00400275">
              <w:rPr>
                <w:lang w:val="tt-RU"/>
              </w:rPr>
              <w:t>Октябрь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“Икмәк – яшәү терәге”- икмәк турында шигырь сөйләү, табышмак әйтү бәйгесе</w:t>
            </w:r>
          </w:p>
        </w:tc>
        <w:tc>
          <w:tcPr>
            <w:tcW w:w="2978" w:type="dxa"/>
          </w:tcPr>
          <w:p w:rsidR="00C50EE2" w:rsidRPr="00400275" w:rsidRDefault="00C50EE2" w:rsidP="00400275">
            <w:pPr>
              <w:tabs>
                <w:tab w:val="left" w:pos="1440"/>
              </w:tabs>
              <w:jc w:val="center"/>
              <w:rPr>
                <w:lang w:val="tt-RU"/>
              </w:rPr>
            </w:pPr>
            <w:r w:rsidRPr="00400275">
              <w:rPr>
                <w:lang w:val="tt-RU"/>
              </w:rPr>
              <w:t>Октябрь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“Уңыш” бәйрәме</w:t>
            </w:r>
          </w:p>
        </w:tc>
        <w:tc>
          <w:tcPr>
            <w:tcW w:w="2978" w:type="dxa"/>
          </w:tcPr>
          <w:p w:rsidR="00C50EE2" w:rsidRPr="00400275" w:rsidRDefault="00C50EE2" w:rsidP="00400275">
            <w:pPr>
              <w:tabs>
                <w:tab w:val="left" w:pos="1440"/>
              </w:tabs>
              <w:jc w:val="center"/>
              <w:rPr>
                <w:lang w:val="tt-RU"/>
              </w:rPr>
            </w:pPr>
            <w:r w:rsidRPr="00400275">
              <w:rPr>
                <w:lang w:val="tt-RU"/>
              </w:rPr>
              <w:t>Октябрь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“Без кунак яратабыз” – туган көннәрне билгеләп үтү</w:t>
            </w:r>
          </w:p>
        </w:tc>
        <w:tc>
          <w:tcPr>
            <w:tcW w:w="2978" w:type="dxa"/>
          </w:tcPr>
          <w:p w:rsidR="00C50EE2" w:rsidRPr="00400275" w:rsidRDefault="00C50EE2" w:rsidP="00400275">
            <w:pPr>
              <w:tabs>
                <w:tab w:val="left" w:pos="1440"/>
              </w:tabs>
              <w:jc w:val="center"/>
              <w:rPr>
                <w:lang w:val="tt-RU"/>
              </w:rPr>
            </w:pPr>
            <w:r w:rsidRPr="00400275">
              <w:rPr>
                <w:lang w:val="tt-RU"/>
              </w:rPr>
              <w:t>Ноябрь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“Без нәни артистлар” – ачык чара</w:t>
            </w:r>
          </w:p>
        </w:tc>
        <w:tc>
          <w:tcPr>
            <w:tcW w:w="2978" w:type="dxa"/>
          </w:tcPr>
          <w:p w:rsidR="00C50EE2" w:rsidRPr="00400275" w:rsidRDefault="00C50EE2" w:rsidP="00400275">
            <w:pPr>
              <w:tabs>
                <w:tab w:val="left" w:pos="1440"/>
              </w:tabs>
              <w:jc w:val="center"/>
              <w:rPr>
                <w:lang w:val="tt-RU"/>
              </w:rPr>
            </w:pPr>
            <w:r w:rsidRPr="00400275">
              <w:rPr>
                <w:lang w:val="tt-RU"/>
              </w:rPr>
              <w:t>Ноябрь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“Әниләргә чәчәкләр” – әниләр көненә багышланган ачык чара</w:t>
            </w:r>
          </w:p>
        </w:tc>
        <w:tc>
          <w:tcPr>
            <w:tcW w:w="2978" w:type="dxa"/>
          </w:tcPr>
          <w:p w:rsidR="00C50EE2" w:rsidRPr="00400275" w:rsidRDefault="00C50EE2" w:rsidP="00400275">
            <w:pPr>
              <w:tabs>
                <w:tab w:val="left" w:pos="1440"/>
              </w:tabs>
              <w:jc w:val="center"/>
              <w:rPr>
                <w:lang w:val="tt-RU"/>
              </w:rPr>
            </w:pPr>
            <w:r w:rsidRPr="00400275">
              <w:rPr>
                <w:lang w:val="tt-RU"/>
              </w:rPr>
              <w:t>Ноябрь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“Җомак әйтәм – җавабын тап” – табышмак кичәсе</w:t>
            </w:r>
          </w:p>
        </w:tc>
        <w:tc>
          <w:tcPr>
            <w:tcW w:w="2978" w:type="dxa"/>
          </w:tcPr>
          <w:p w:rsidR="00C50EE2" w:rsidRPr="00400275" w:rsidRDefault="00C50EE2" w:rsidP="00400275">
            <w:pPr>
              <w:tabs>
                <w:tab w:val="left" w:pos="1440"/>
              </w:tabs>
              <w:jc w:val="center"/>
              <w:rPr>
                <w:lang w:val="tt-RU"/>
              </w:rPr>
            </w:pPr>
            <w:r w:rsidRPr="00400275">
              <w:rPr>
                <w:lang w:val="tt-RU"/>
              </w:rPr>
              <w:t>Декабрь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lastRenderedPageBreak/>
              <w:t>“Дуслык белән көчле без” – ачык чара</w:t>
            </w:r>
          </w:p>
          <w:p w:rsidR="00C50EE2" w:rsidRPr="00400275" w:rsidRDefault="00C50EE2" w:rsidP="00400275">
            <w:pPr>
              <w:spacing w:after="160"/>
              <w:rPr>
                <w:lang w:val="tt-RU"/>
              </w:rPr>
            </w:pPr>
          </w:p>
        </w:tc>
        <w:tc>
          <w:tcPr>
            <w:tcW w:w="2978" w:type="dxa"/>
          </w:tcPr>
          <w:p w:rsidR="00C50EE2" w:rsidRPr="00400275" w:rsidRDefault="00C50EE2" w:rsidP="00400275">
            <w:pPr>
              <w:tabs>
                <w:tab w:val="left" w:pos="1440"/>
              </w:tabs>
              <w:jc w:val="center"/>
              <w:rPr>
                <w:lang w:val="tt-RU"/>
              </w:rPr>
            </w:pPr>
            <w:r w:rsidRPr="00400275">
              <w:rPr>
                <w:lang w:val="tt-RU"/>
              </w:rPr>
              <w:t>Декабрь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“Әкияттә-кунакта” таныш әкиятләрне сәхнәләштерү</w:t>
            </w:r>
          </w:p>
        </w:tc>
        <w:tc>
          <w:tcPr>
            <w:tcW w:w="2978" w:type="dxa"/>
          </w:tcPr>
          <w:p w:rsidR="00C50EE2" w:rsidRPr="00400275" w:rsidRDefault="00C50EE2" w:rsidP="00400275">
            <w:pPr>
              <w:tabs>
                <w:tab w:val="left" w:pos="1440"/>
              </w:tabs>
              <w:jc w:val="center"/>
              <w:rPr>
                <w:lang w:val="tt-RU"/>
              </w:rPr>
            </w:pPr>
            <w:r w:rsidRPr="00400275">
              <w:rPr>
                <w:lang w:val="tt-RU"/>
              </w:rPr>
              <w:t>Декабрь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Яңа ел бәйрәме</w:t>
            </w:r>
          </w:p>
        </w:tc>
        <w:tc>
          <w:tcPr>
            <w:tcW w:w="2978" w:type="dxa"/>
          </w:tcPr>
          <w:p w:rsidR="00C50EE2" w:rsidRPr="00400275" w:rsidRDefault="00C50EE2" w:rsidP="00400275">
            <w:pPr>
              <w:tabs>
                <w:tab w:val="left" w:pos="1440"/>
              </w:tabs>
              <w:jc w:val="center"/>
              <w:rPr>
                <w:lang w:val="tt-RU"/>
              </w:rPr>
            </w:pPr>
            <w:r w:rsidRPr="00400275">
              <w:rPr>
                <w:lang w:val="tt-RU"/>
              </w:rPr>
              <w:t>Декабрь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“Кышкы уеннар”  - саф һавада күңел ачу</w:t>
            </w:r>
          </w:p>
        </w:tc>
        <w:tc>
          <w:tcPr>
            <w:tcW w:w="2978" w:type="dxa"/>
          </w:tcPr>
          <w:p w:rsidR="00C50EE2" w:rsidRPr="00400275" w:rsidRDefault="00C50EE2" w:rsidP="00400275">
            <w:pPr>
              <w:tabs>
                <w:tab w:val="left" w:pos="1440"/>
              </w:tabs>
              <w:jc w:val="center"/>
            </w:pPr>
            <w:r w:rsidRPr="00400275">
              <w:rPr>
                <w:lang w:val="tt-RU"/>
              </w:rPr>
              <w:t>Январ</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“Русские посиделки” – ачык чара</w:t>
            </w:r>
          </w:p>
        </w:tc>
        <w:tc>
          <w:tcPr>
            <w:tcW w:w="2978" w:type="dxa"/>
          </w:tcPr>
          <w:p w:rsidR="00C50EE2" w:rsidRPr="00400275" w:rsidRDefault="00C50EE2" w:rsidP="00400275">
            <w:pPr>
              <w:tabs>
                <w:tab w:val="left" w:pos="1440"/>
              </w:tabs>
              <w:jc w:val="center"/>
            </w:pPr>
            <w:r w:rsidRPr="00400275">
              <w:rPr>
                <w:lang w:val="tt-RU"/>
              </w:rPr>
              <w:t>Феврал</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“Туган көн” – кечкенәләр төркеме балалары, тәрбиячеләр  өчен ачык чара</w:t>
            </w:r>
          </w:p>
        </w:tc>
        <w:tc>
          <w:tcPr>
            <w:tcW w:w="2978" w:type="dxa"/>
          </w:tcPr>
          <w:p w:rsidR="00C50EE2" w:rsidRPr="00400275" w:rsidRDefault="00C50EE2" w:rsidP="00400275">
            <w:pPr>
              <w:tabs>
                <w:tab w:val="left" w:pos="1440"/>
              </w:tabs>
              <w:jc w:val="center"/>
              <w:rPr>
                <w:lang w:val="tt-RU"/>
              </w:rPr>
            </w:pPr>
            <w:r w:rsidRPr="00400275">
              <w:rPr>
                <w:lang w:val="tt-RU"/>
              </w:rPr>
              <w:t>Феврал</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“М.Җәлил иҗаты буйлап” – әдәби кичә</w:t>
            </w:r>
          </w:p>
        </w:tc>
        <w:tc>
          <w:tcPr>
            <w:tcW w:w="2978" w:type="dxa"/>
          </w:tcPr>
          <w:p w:rsidR="00C50EE2" w:rsidRPr="00400275" w:rsidRDefault="00C50EE2" w:rsidP="00400275">
            <w:pPr>
              <w:tabs>
                <w:tab w:val="left" w:pos="1440"/>
              </w:tabs>
              <w:jc w:val="center"/>
              <w:rPr>
                <w:lang w:val="tt-RU"/>
              </w:rPr>
            </w:pPr>
            <w:r w:rsidRPr="00400275">
              <w:rPr>
                <w:lang w:val="tt-RU"/>
              </w:rPr>
              <w:t>Феврал</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“Әтием – горурлыгым” –әтиләр өчен бәйрәм иртәсе</w:t>
            </w:r>
          </w:p>
        </w:tc>
        <w:tc>
          <w:tcPr>
            <w:tcW w:w="2978" w:type="dxa"/>
          </w:tcPr>
          <w:p w:rsidR="00C50EE2" w:rsidRPr="00400275" w:rsidRDefault="00C50EE2" w:rsidP="00400275">
            <w:pPr>
              <w:tabs>
                <w:tab w:val="left" w:pos="1440"/>
              </w:tabs>
              <w:jc w:val="center"/>
              <w:rPr>
                <w:lang w:val="tt-RU"/>
              </w:rPr>
            </w:pPr>
            <w:r w:rsidRPr="00400275">
              <w:rPr>
                <w:lang w:val="tt-RU"/>
              </w:rPr>
              <w:t>Феврал</w:t>
            </w:r>
            <w:r w:rsidRPr="00400275">
              <w:t>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“Әбекәй – алтыным” – бәйрәм иртәсе</w:t>
            </w:r>
          </w:p>
        </w:tc>
        <w:tc>
          <w:tcPr>
            <w:tcW w:w="2978" w:type="dxa"/>
          </w:tcPr>
          <w:p w:rsidR="00C50EE2" w:rsidRPr="00400275" w:rsidRDefault="00C50EE2" w:rsidP="00400275">
            <w:pPr>
              <w:tabs>
                <w:tab w:val="left" w:pos="1440"/>
              </w:tabs>
              <w:jc w:val="center"/>
              <w:rPr>
                <w:lang w:val="tt-RU"/>
              </w:rPr>
            </w:pPr>
            <w:r w:rsidRPr="00400275">
              <w:rPr>
                <w:lang w:val="tt-RU"/>
              </w:rPr>
              <w:t>Март</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rPr>
                <w:lang w:val="tt-RU"/>
              </w:rPr>
            </w:pPr>
            <w:r w:rsidRPr="00400275">
              <w:rPr>
                <w:lang w:val="tt-RU"/>
              </w:rPr>
              <w:t>“Карга боткасы” –күңел ачу</w:t>
            </w:r>
          </w:p>
        </w:tc>
        <w:tc>
          <w:tcPr>
            <w:tcW w:w="2978" w:type="dxa"/>
          </w:tcPr>
          <w:p w:rsidR="00C50EE2" w:rsidRPr="00400275" w:rsidRDefault="00C50EE2" w:rsidP="00400275">
            <w:pPr>
              <w:tabs>
                <w:tab w:val="left" w:pos="1440"/>
              </w:tabs>
              <w:jc w:val="center"/>
              <w:rPr>
                <w:lang w:val="tt-RU"/>
              </w:rPr>
            </w:pPr>
            <w:r w:rsidRPr="00400275">
              <w:rPr>
                <w:lang w:val="tt-RU"/>
              </w:rPr>
              <w:t>Март</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jc w:val="center"/>
              <w:rPr>
                <w:lang w:val="tt-RU"/>
              </w:rPr>
            </w:pPr>
            <w:r w:rsidRPr="00400275">
              <w:rPr>
                <w:lang w:val="tt-RU"/>
              </w:rPr>
              <w:t>“И туган тел, и матур тел”- бәйрәм иртәсе</w:t>
            </w:r>
          </w:p>
          <w:p w:rsidR="00C50EE2" w:rsidRPr="00400275" w:rsidRDefault="00C50EE2" w:rsidP="00400275">
            <w:pPr>
              <w:spacing w:after="160"/>
              <w:rPr>
                <w:lang w:val="tt-RU"/>
              </w:rPr>
            </w:pPr>
            <w:r w:rsidRPr="00400275">
              <w:rPr>
                <w:lang w:val="tt-RU"/>
              </w:rPr>
              <w:t>(башлангыч класс укытучылары өчен)</w:t>
            </w:r>
          </w:p>
        </w:tc>
        <w:tc>
          <w:tcPr>
            <w:tcW w:w="2978" w:type="dxa"/>
          </w:tcPr>
          <w:p w:rsidR="00C50EE2" w:rsidRPr="00400275" w:rsidRDefault="00C50EE2" w:rsidP="00400275">
            <w:pPr>
              <w:tabs>
                <w:tab w:val="left" w:pos="1440"/>
              </w:tabs>
              <w:jc w:val="center"/>
              <w:rPr>
                <w:lang w:val="tt-RU"/>
              </w:rPr>
            </w:pPr>
            <w:r w:rsidRPr="00400275">
              <w:rPr>
                <w:lang w:val="tt-RU"/>
              </w:rPr>
              <w:t>Апрель</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r w:rsidR="00C50EE2" w:rsidRPr="00400275" w:rsidTr="00C50EE2">
        <w:tc>
          <w:tcPr>
            <w:tcW w:w="4927" w:type="dxa"/>
          </w:tcPr>
          <w:p w:rsidR="00C50EE2" w:rsidRPr="00400275" w:rsidRDefault="00C50EE2" w:rsidP="00400275">
            <w:pPr>
              <w:spacing w:after="160"/>
              <w:jc w:val="center"/>
              <w:rPr>
                <w:lang w:val="tt-RU"/>
              </w:rPr>
            </w:pPr>
            <w:r w:rsidRPr="00400275">
              <w:rPr>
                <w:lang w:val="tt-RU"/>
              </w:rPr>
              <w:t>“Хуш, сөекле бакчабыз”-мәктәпкә озату кичәсе</w:t>
            </w:r>
          </w:p>
        </w:tc>
        <w:tc>
          <w:tcPr>
            <w:tcW w:w="2978" w:type="dxa"/>
          </w:tcPr>
          <w:p w:rsidR="00C50EE2" w:rsidRPr="00400275" w:rsidRDefault="00C50EE2" w:rsidP="00400275">
            <w:pPr>
              <w:tabs>
                <w:tab w:val="left" w:pos="1440"/>
              </w:tabs>
              <w:jc w:val="center"/>
              <w:rPr>
                <w:lang w:val="tt-RU"/>
              </w:rPr>
            </w:pPr>
            <w:r w:rsidRPr="00400275">
              <w:rPr>
                <w:lang w:val="tt-RU"/>
              </w:rPr>
              <w:t>Май</w:t>
            </w:r>
          </w:p>
        </w:tc>
        <w:tc>
          <w:tcPr>
            <w:tcW w:w="1950" w:type="dxa"/>
          </w:tcPr>
          <w:p w:rsidR="00C50EE2" w:rsidRPr="00400275" w:rsidRDefault="00E8186E" w:rsidP="00400275">
            <w:pPr>
              <w:tabs>
                <w:tab w:val="left" w:pos="1440"/>
              </w:tabs>
              <w:rPr>
                <w:b/>
                <w:lang w:val="tt-RU"/>
              </w:rPr>
            </w:pPr>
            <w:r>
              <w:rPr>
                <w:b/>
                <w:lang w:val="tt-RU"/>
              </w:rPr>
              <w:t xml:space="preserve">   Тəрбияче</w:t>
            </w:r>
          </w:p>
        </w:tc>
      </w:tr>
    </w:tbl>
    <w:p w:rsidR="00C50EE2" w:rsidRPr="00400275" w:rsidRDefault="00C50EE2" w:rsidP="00400275">
      <w:pPr>
        <w:rPr>
          <w:lang w:val="tt-RU"/>
        </w:rPr>
      </w:pPr>
    </w:p>
    <w:p w:rsidR="00803D55" w:rsidRPr="00400275" w:rsidRDefault="00803D55" w:rsidP="00167832">
      <w:pPr>
        <w:pStyle w:val="Style40"/>
        <w:widowControl/>
        <w:numPr>
          <w:ilvl w:val="0"/>
          <w:numId w:val="7"/>
        </w:numPr>
        <w:spacing w:line="240" w:lineRule="auto"/>
        <w:jc w:val="center"/>
        <w:rPr>
          <w:rStyle w:val="FontStyle223"/>
          <w:rFonts w:ascii="Times New Roman" w:hAnsi="Times New Roman" w:cs="Times New Roman"/>
          <w:sz w:val="24"/>
          <w:szCs w:val="24"/>
        </w:rPr>
      </w:pPr>
      <w:r w:rsidRPr="00400275">
        <w:rPr>
          <w:rStyle w:val="FontStyle223"/>
          <w:rFonts w:ascii="Times New Roman" w:hAnsi="Times New Roman" w:cs="Times New Roman"/>
          <w:sz w:val="24"/>
          <w:szCs w:val="24"/>
        </w:rPr>
        <w:t>Содержание психолого-педагогической работы</w:t>
      </w:r>
      <w:r w:rsidR="00167832">
        <w:rPr>
          <w:rStyle w:val="FontStyle223"/>
          <w:rFonts w:ascii="Times New Roman" w:hAnsi="Times New Roman" w:cs="Times New Roman"/>
          <w:sz w:val="24"/>
          <w:szCs w:val="24"/>
          <w:lang w:val="tt-RU"/>
        </w:rPr>
        <w:t xml:space="preserve"> по освоению образователҗных областей</w:t>
      </w:r>
    </w:p>
    <w:p w:rsidR="00803D55" w:rsidRPr="00400275" w:rsidRDefault="00803D55" w:rsidP="00E8186E">
      <w:pPr>
        <w:pStyle w:val="Style17"/>
        <w:widowControl/>
        <w:jc w:val="both"/>
        <w:rPr>
          <w:rStyle w:val="FontStyle209"/>
          <w:rFonts w:ascii="Times New Roman" w:hAnsi="Times New Roman" w:cs="Times New Roman"/>
          <w:sz w:val="24"/>
          <w:szCs w:val="24"/>
        </w:rPr>
      </w:pPr>
    </w:p>
    <w:p w:rsidR="00803D55" w:rsidRPr="00400275" w:rsidRDefault="00803D55" w:rsidP="00400275">
      <w:pPr>
        <w:pStyle w:val="Style17"/>
        <w:widowControl/>
        <w:ind w:firstLine="709"/>
        <w:jc w:val="both"/>
        <w:rPr>
          <w:rStyle w:val="FontStyle209"/>
          <w:rFonts w:ascii="Times New Roman" w:hAnsi="Times New Roman" w:cs="Times New Roman"/>
          <w:sz w:val="24"/>
          <w:szCs w:val="24"/>
        </w:rPr>
      </w:pPr>
      <w:r w:rsidRPr="00400275">
        <w:rPr>
          <w:rStyle w:val="FontStyle209"/>
          <w:rFonts w:ascii="Times New Roman" w:hAnsi="Times New Roman" w:cs="Times New Roman"/>
          <w:sz w:val="24"/>
          <w:szCs w:val="24"/>
        </w:rPr>
        <w:t>Направление «Физическое развитие»</w:t>
      </w:r>
    </w:p>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«Здоровье»</w:t>
      </w:r>
    </w:p>
    <w:p w:rsidR="00803D55" w:rsidRPr="00400275" w:rsidRDefault="00803D55" w:rsidP="00400275">
      <w:pPr>
        <w:pStyle w:val="Style55"/>
        <w:widowControl/>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803D55" w:rsidRPr="00400275" w:rsidRDefault="00803D55" w:rsidP="00400275">
      <w:pPr>
        <w:pStyle w:val="Style97"/>
        <w:widowControl/>
        <w:numPr>
          <w:ilvl w:val="0"/>
          <w:numId w:val="16"/>
        </w:numPr>
        <w:tabs>
          <w:tab w:val="left" w:pos="518"/>
        </w:tabs>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сохранение и укрепление физического и психического </w:t>
      </w:r>
      <w:r w:rsidRPr="00400275">
        <w:rPr>
          <w:rStyle w:val="FontStyle207"/>
          <w:rFonts w:ascii="Times New Roman" w:hAnsi="Times New Roman" w:cs="Times New Roman"/>
          <w:sz w:val="24"/>
          <w:szCs w:val="24"/>
        </w:rPr>
        <w:t xml:space="preserve">здоровья </w:t>
      </w:r>
      <w:r w:rsidRPr="00400275">
        <w:rPr>
          <w:rStyle w:val="FontStyle253"/>
          <w:rFonts w:ascii="Times New Roman" w:hAnsi="Times New Roman" w:cs="Times New Roman"/>
          <w:sz w:val="24"/>
          <w:szCs w:val="24"/>
        </w:rPr>
        <w:t>детей;</w:t>
      </w:r>
    </w:p>
    <w:p w:rsidR="00803D55" w:rsidRPr="00400275" w:rsidRDefault="00803D55" w:rsidP="00400275">
      <w:pPr>
        <w:pStyle w:val="Style97"/>
        <w:widowControl/>
        <w:numPr>
          <w:ilvl w:val="0"/>
          <w:numId w:val="16"/>
        </w:numPr>
        <w:tabs>
          <w:tab w:val="left" w:pos="518"/>
        </w:tabs>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воспитание культурно гигиенических навыков;</w:t>
      </w:r>
    </w:p>
    <w:p w:rsidR="00803D55" w:rsidRPr="00400275" w:rsidRDefault="00803D55" w:rsidP="00400275">
      <w:pPr>
        <w:pStyle w:val="Style97"/>
        <w:widowControl/>
        <w:numPr>
          <w:ilvl w:val="0"/>
          <w:numId w:val="16"/>
        </w:numPr>
        <w:tabs>
          <w:tab w:val="left" w:pos="518"/>
        </w:tabs>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формирование начальных представлений </w:t>
      </w:r>
      <w:r w:rsidRPr="00400275">
        <w:rPr>
          <w:rStyle w:val="FontStyle207"/>
          <w:rFonts w:ascii="Times New Roman" w:hAnsi="Times New Roman" w:cs="Times New Roman"/>
          <w:sz w:val="24"/>
          <w:szCs w:val="24"/>
        </w:rPr>
        <w:t xml:space="preserve">о </w:t>
      </w:r>
      <w:r w:rsidRPr="00400275">
        <w:rPr>
          <w:rStyle w:val="FontStyle253"/>
          <w:rFonts w:ascii="Times New Roman" w:hAnsi="Times New Roman" w:cs="Times New Roman"/>
          <w:sz w:val="24"/>
          <w:szCs w:val="24"/>
        </w:rPr>
        <w:t>здоровом образе жизни»</w:t>
      </w:r>
      <w:r w:rsidRPr="00400275">
        <w:rPr>
          <w:rStyle w:val="FontStyle253"/>
          <w:rFonts w:ascii="Times New Roman" w:hAnsi="Times New Roman" w:cs="Times New Roman"/>
          <w:sz w:val="24"/>
          <w:szCs w:val="24"/>
          <w:lang w:eastAsia="en-US"/>
        </w:rPr>
        <w:t>.</w:t>
      </w:r>
    </w:p>
    <w:p w:rsidR="00803D55" w:rsidRPr="00400275" w:rsidRDefault="00803D55" w:rsidP="00400275">
      <w:pPr>
        <w:pStyle w:val="Style97"/>
        <w:widowControl/>
        <w:tabs>
          <w:tab w:val="left" w:pos="518"/>
        </w:tabs>
        <w:jc w:val="both"/>
        <w:rPr>
          <w:rStyle w:val="FontStyle253"/>
          <w:rFonts w:ascii="Times New Roman" w:hAnsi="Times New Roman" w:cs="Times New Roman"/>
          <w:sz w:val="24"/>
          <w:szCs w:val="24"/>
          <w:lang w:eastAsia="en-US"/>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52"/>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быстро, аккуратно одеваться и раздеваться, соблюдать порядок в своем шкафу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навыки опрятности (замечает непорядок в одежде, устраняет его при небольшой помощи взрослых).</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Сформированы элементарные навыки личной гигиены (самостоятель</w:t>
      </w:r>
      <w:r w:rsidRPr="00400275">
        <w:rPr>
          <w:rStyle w:val="FontStyle207"/>
          <w:rFonts w:ascii="Times New Roman" w:hAnsi="Times New Roman" w:cs="Times New Roman"/>
          <w:sz w:val="24"/>
          <w:szCs w:val="24"/>
        </w:rPr>
        <w:softHyphen/>
        <w:t>но чистит зубы, моет руки перед едой; при кашле и чихании закрывает рот и нос платком).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Владеет простейшими навыками поведения во время еды, пользуется вилкой, ножом.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начальные представления о составляющих (важных компонен</w:t>
      </w:r>
      <w:r w:rsidRPr="00400275">
        <w:rPr>
          <w:rStyle w:val="FontStyle207"/>
          <w:rFonts w:ascii="Times New Roman" w:hAnsi="Times New Roman" w:cs="Times New Roman"/>
          <w:sz w:val="24"/>
          <w:szCs w:val="24"/>
        </w:rPr>
        <w:softHyphen/>
        <w:t>тах) здорового образа жизни (правильное питание, движение, сон) и фак</w:t>
      </w:r>
      <w:r w:rsidRPr="00400275">
        <w:rPr>
          <w:rStyle w:val="FontStyle207"/>
          <w:rFonts w:ascii="Times New Roman" w:hAnsi="Times New Roman" w:cs="Times New Roman"/>
          <w:sz w:val="24"/>
          <w:szCs w:val="24"/>
        </w:rPr>
        <w:softHyphen/>
        <w:t>торах, разрушающих здоровье.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lastRenderedPageBreak/>
        <w:t>Знает о значении для здоровья человека ежедневной утренней гимнас</w:t>
      </w:r>
      <w:r w:rsidRPr="00400275">
        <w:rPr>
          <w:rStyle w:val="FontStyle207"/>
          <w:rFonts w:ascii="Times New Roman" w:hAnsi="Times New Roman" w:cs="Times New Roman"/>
          <w:sz w:val="24"/>
          <w:szCs w:val="24"/>
        </w:rPr>
        <w:softHyphen/>
        <w:t>тики, закаливания организма, соблюдения режима дня.</w:t>
      </w:r>
    </w:p>
    <w:p w:rsidR="00803D55" w:rsidRPr="00400275" w:rsidRDefault="00803D55" w:rsidP="00400275">
      <w:pPr>
        <w:pStyle w:val="Style97"/>
        <w:widowControl/>
        <w:tabs>
          <w:tab w:val="left" w:pos="518"/>
        </w:tabs>
        <w:jc w:val="both"/>
        <w:rPr>
          <w:rStyle w:val="FontStyle253"/>
          <w:rFonts w:ascii="Times New Roman" w:hAnsi="Times New Roman" w:cs="Times New Roman"/>
          <w:sz w:val="24"/>
          <w:szCs w:val="24"/>
        </w:rPr>
      </w:pPr>
    </w:p>
    <w:p w:rsidR="00C50EE2" w:rsidRPr="00400275" w:rsidRDefault="00C50EE2" w:rsidP="00400275"/>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«Физическая культура»</w:t>
      </w:r>
    </w:p>
    <w:p w:rsidR="00803D55" w:rsidRPr="00400275" w:rsidRDefault="00803D55" w:rsidP="00400275">
      <w:pPr>
        <w:pStyle w:val="Style56"/>
        <w:widowControl/>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803D55" w:rsidRPr="00400275" w:rsidRDefault="00803D55" w:rsidP="00400275">
      <w:pPr>
        <w:pStyle w:val="Style82"/>
        <w:widowControl/>
        <w:numPr>
          <w:ilvl w:val="0"/>
          <w:numId w:val="17"/>
        </w:numPr>
        <w:tabs>
          <w:tab w:val="left" w:pos="50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физических качеств (скоростных, силовых, гибкости, выносливости и координации);</w:t>
      </w:r>
    </w:p>
    <w:p w:rsidR="00803D55" w:rsidRPr="00400275" w:rsidRDefault="00803D55" w:rsidP="00400275">
      <w:pPr>
        <w:pStyle w:val="Style82"/>
        <w:widowControl/>
        <w:numPr>
          <w:ilvl w:val="0"/>
          <w:numId w:val="17"/>
        </w:numPr>
        <w:tabs>
          <w:tab w:val="left" w:pos="50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накопление и обогащение двигательного опыта детей (овладение основными движениями);</w:t>
      </w:r>
    </w:p>
    <w:p w:rsidR="00FC68BB" w:rsidRPr="00400275" w:rsidRDefault="00803D55" w:rsidP="00400275">
      <w:pPr>
        <w:tabs>
          <w:tab w:val="left" w:pos="1650"/>
        </w:tabs>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формирование у воспитанников потребности </w:t>
      </w:r>
      <w:r w:rsidRPr="00400275">
        <w:rPr>
          <w:rStyle w:val="FontStyle227"/>
          <w:rFonts w:ascii="Times New Roman" w:hAnsi="Times New Roman" w:cs="Times New Roman"/>
          <w:sz w:val="24"/>
          <w:szCs w:val="24"/>
        </w:rPr>
        <w:t xml:space="preserve">в </w:t>
      </w:r>
      <w:r w:rsidRPr="00400275">
        <w:rPr>
          <w:rStyle w:val="FontStyle253"/>
          <w:rFonts w:ascii="Times New Roman" w:hAnsi="Times New Roman" w:cs="Times New Roman"/>
          <w:sz w:val="24"/>
          <w:szCs w:val="24"/>
        </w:rPr>
        <w:t>двигательной активности и физическом совершенствовании».</w:t>
      </w:r>
    </w:p>
    <w:p w:rsidR="00803D55" w:rsidRPr="00400275" w:rsidRDefault="00803D55" w:rsidP="00400275">
      <w:pPr>
        <w:tabs>
          <w:tab w:val="left" w:pos="1650"/>
        </w:tabs>
        <w:rPr>
          <w:rStyle w:val="FontStyle253"/>
          <w:rFonts w:ascii="Times New Roman" w:hAnsi="Times New Roman" w:cs="Times New Roman"/>
          <w:sz w:val="24"/>
          <w:szCs w:val="24"/>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ходить и бегать легко, ритмично, сохраняя правильную осанку, направление и темп.</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Умеет лазать по гимнастической стенке (высота </w:t>
      </w:r>
      <w:smartTag w:uri="urn:schemas-microsoft-com:office:smarttags" w:element="metricconverter">
        <w:smartTagPr>
          <w:attr w:name="ProductID" w:val="2,5 м"/>
        </w:smartTagPr>
        <w:r w:rsidRPr="00400275">
          <w:rPr>
            <w:rStyle w:val="FontStyle207"/>
            <w:rFonts w:ascii="Times New Roman" w:hAnsi="Times New Roman" w:cs="Times New Roman"/>
            <w:sz w:val="24"/>
            <w:szCs w:val="24"/>
          </w:rPr>
          <w:t>2,5 м</w:t>
        </w:r>
      </w:smartTag>
      <w:r w:rsidRPr="00400275">
        <w:rPr>
          <w:rStyle w:val="FontStyle207"/>
          <w:rFonts w:ascii="Times New Roman" w:hAnsi="Times New Roman" w:cs="Times New Roman"/>
          <w:sz w:val="24"/>
          <w:szCs w:val="24"/>
        </w:rPr>
        <w:t>) с изменением темпа.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Может прыгать на мягкое покрытие (высота </w:t>
      </w:r>
      <w:smartTag w:uri="urn:schemas-microsoft-com:office:smarttags" w:element="metricconverter">
        <w:smartTagPr>
          <w:attr w:name="ProductID" w:val="20 см"/>
        </w:smartTagPr>
        <w:r w:rsidRPr="00400275">
          <w:rPr>
            <w:rStyle w:val="FontStyle207"/>
            <w:rFonts w:ascii="Times New Roman" w:hAnsi="Times New Roman" w:cs="Times New Roman"/>
            <w:sz w:val="24"/>
            <w:szCs w:val="24"/>
          </w:rPr>
          <w:t>20 см</w:t>
        </w:r>
      </w:smartTag>
      <w:r w:rsidRPr="00400275">
        <w:rPr>
          <w:rStyle w:val="FontStyle207"/>
          <w:rFonts w:ascii="Times New Roman" w:hAnsi="Times New Roman" w:cs="Times New Roman"/>
          <w:sz w:val="24"/>
          <w:szCs w:val="24"/>
        </w:rPr>
        <w:t>), прыгать в обозна</w:t>
      </w:r>
      <w:r w:rsidRPr="00400275">
        <w:rPr>
          <w:rStyle w:val="FontStyle207"/>
          <w:rFonts w:ascii="Times New Roman" w:hAnsi="Times New Roman" w:cs="Times New Roman"/>
          <w:sz w:val="24"/>
          <w:szCs w:val="24"/>
        </w:rPr>
        <w:softHyphen/>
        <w:t xml:space="preserve">ченное место с высоты </w:t>
      </w:r>
      <w:smartTag w:uri="urn:schemas-microsoft-com:office:smarttags" w:element="metricconverter">
        <w:smartTagPr>
          <w:attr w:name="ProductID" w:val="30 см"/>
        </w:smartTagPr>
        <w:r w:rsidRPr="00400275">
          <w:rPr>
            <w:rStyle w:val="FontStyle207"/>
            <w:rFonts w:ascii="Times New Roman" w:hAnsi="Times New Roman" w:cs="Times New Roman"/>
            <w:sz w:val="24"/>
            <w:szCs w:val="24"/>
          </w:rPr>
          <w:t>30 см</w:t>
        </w:r>
      </w:smartTag>
      <w:r w:rsidRPr="00400275">
        <w:rPr>
          <w:rStyle w:val="FontStyle207"/>
          <w:rFonts w:ascii="Times New Roman" w:hAnsi="Times New Roman" w:cs="Times New Roman"/>
          <w:sz w:val="24"/>
          <w:szCs w:val="24"/>
        </w:rPr>
        <w:t xml:space="preserve">, прыгать в длину с места (не менее </w:t>
      </w:r>
      <w:smartTag w:uri="urn:schemas-microsoft-com:office:smarttags" w:element="metricconverter">
        <w:smartTagPr>
          <w:attr w:name="ProductID" w:val="80 см"/>
        </w:smartTagPr>
        <w:r w:rsidRPr="00400275">
          <w:rPr>
            <w:rStyle w:val="FontStyle207"/>
            <w:rFonts w:ascii="Times New Roman" w:hAnsi="Times New Roman" w:cs="Times New Roman"/>
            <w:sz w:val="24"/>
            <w:szCs w:val="24"/>
          </w:rPr>
          <w:t>80 см</w:t>
        </w:r>
      </w:smartTag>
      <w:r w:rsidRPr="00400275">
        <w:rPr>
          <w:rStyle w:val="FontStyle207"/>
          <w:rFonts w:ascii="Times New Roman" w:hAnsi="Times New Roman" w:cs="Times New Roman"/>
          <w:sz w:val="24"/>
          <w:szCs w:val="24"/>
        </w:rPr>
        <w:t xml:space="preserve">), с разбега (не менее </w:t>
      </w:r>
      <w:smartTag w:uri="urn:schemas-microsoft-com:office:smarttags" w:element="metricconverter">
        <w:smartTagPr>
          <w:attr w:name="ProductID" w:val="100 см"/>
        </w:smartTagPr>
        <w:r w:rsidRPr="00400275">
          <w:rPr>
            <w:rStyle w:val="FontStyle207"/>
            <w:rFonts w:ascii="Times New Roman" w:hAnsi="Times New Roman" w:cs="Times New Roman"/>
            <w:sz w:val="24"/>
            <w:szCs w:val="24"/>
          </w:rPr>
          <w:t>100 см</w:t>
        </w:r>
      </w:smartTag>
      <w:r w:rsidRPr="00400275">
        <w:rPr>
          <w:rStyle w:val="FontStyle207"/>
          <w:rFonts w:ascii="Times New Roman" w:hAnsi="Times New Roman" w:cs="Times New Roman"/>
          <w:sz w:val="24"/>
          <w:szCs w:val="24"/>
        </w:rPr>
        <w:t xml:space="preserve">), в высоту с разбега (не менее </w:t>
      </w:r>
      <w:smartTag w:uri="urn:schemas-microsoft-com:office:smarttags" w:element="metricconverter">
        <w:smartTagPr>
          <w:attr w:name="ProductID" w:val="40 см"/>
        </w:smartTagPr>
        <w:r w:rsidRPr="00400275">
          <w:rPr>
            <w:rStyle w:val="FontStyle207"/>
            <w:rFonts w:ascii="Times New Roman" w:hAnsi="Times New Roman" w:cs="Times New Roman"/>
            <w:sz w:val="24"/>
            <w:szCs w:val="24"/>
          </w:rPr>
          <w:t>40 см</w:t>
        </w:r>
      </w:smartTag>
      <w:r w:rsidRPr="00400275">
        <w:rPr>
          <w:rStyle w:val="FontStyle207"/>
          <w:rFonts w:ascii="Times New Roman" w:hAnsi="Times New Roman" w:cs="Times New Roman"/>
          <w:sz w:val="24"/>
          <w:szCs w:val="24"/>
        </w:rPr>
        <w:t>), прыгать через короткую и длинную скакалку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метать предметы правой и левой рукой на расстояние 5-</w:t>
      </w:r>
      <w:smartTag w:uri="urn:schemas-microsoft-com:office:smarttags" w:element="metricconverter">
        <w:smartTagPr>
          <w:attr w:name="ProductID" w:val="9 м"/>
        </w:smartTagPr>
        <w:r w:rsidRPr="00400275">
          <w:rPr>
            <w:rStyle w:val="FontStyle207"/>
            <w:rFonts w:ascii="Times New Roman" w:hAnsi="Times New Roman" w:cs="Times New Roman"/>
            <w:sz w:val="24"/>
            <w:szCs w:val="24"/>
          </w:rPr>
          <w:t>9 м</w:t>
        </w:r>
      </w:smartTag>
      <w:r w:rsidRPr="00400275">
        <w:rPr>
          <w:rStyle w:val="FontStyle207"/>
          <w:rFonts w:ascii="Times New Roman" w:hAnsi="Times New Roman" w:cs="Times New Roman"/>
          <w:sz w:val="24"/>
          <w:szCs w:val="24"/>
        </w:rPr>
        <w:t>, в вертикальную и горизонтальную цель с расстояния 3-</w:t>
      </w:r>
      <w:smartTag w:uri="urn:schemas-microsoft-com:office:smarttags" w:element="metricconverter">
        <w:smartTagPr>
          <w:attr w:name="ProductID" w:val="4 м"/>
        </w:smartTagPr>
        <w:r w:rsidRPr="00400275">
          <w:rPr>
            <w:rStyle w:val="FontStyle207"/>
            <w:rFonts w:ascii="Times New Roman" w:hAnsi="Times New Roman" w:cs="Times New Roman"/>
            <w:sz w:val="24"/>
            <w:szCs w:val="24"/>
          </w:rPr>
          <w:t>4 м</w:t>
        </w:r>
      </w:smartTag>
      <w:r w:rsidRPr="00400275">
        <w:rPr>
          <w:rStyle w:val="FontStyle207"/>
          <w:rFonts w:ascii="Times New Roman" w:hAnsi="Times New Roman" w:cs="Times New Roman"/>
          <w:sz w:val="24"/>
          <w:szCs w:val="24"/>
        </w:rPr>
        <w:t>, сочетать замах с брос</w:t>
      </w:r>
      <w:r w:rsidRPr="00400275">
        <w:rPr>
          <w:rStyle w:val="FontStyle207"/>
          <w:rFonts w:ascii="Times New Roman" w:hAnsi="Times New Roman" w:cs="Times New Roman"/>
          <w:sz w:val="24"/>
          <w:szCs w:val="24"/>
        </w:rPr>
        <w:softHyphen/>
        <w:t xml:space="preserve">ком, бросать мяч вверх, о землю и ловить его одной рукой, отбивать мяч на месте не менее 10 раз, в ходьбе (расстояние </w:t>
      </w:r>
      <w:smartTag w:uri="urn:schemas-microsoft-com:office:smarttags" w:element="metricconverter">
        <w:smartTagPr>
          <w:attr w:name="ProductID" w:val="6 м"/>
        </w:smartTagPr>
        <w:r w:rsidRPr="00400275">
          <w:rPr>
            <w:rStyle w:val="FontStyle207"/>
            <w:rFonts w:ascii="Times New Roman" w:hAnsi="Times New Roman" w:cs="Times New Roman"/>
            <w:sz w:val="24"/>
            <w:szCs w:val="24"/>
          </w:rPr>
          <w:t>6 м</w:t>
        </w:r>
      </w:smartTag>
      <w:r w:rsidRPr="00400275">
        <w:rPr>
          <w:rStyle w:val="FontStyle207"/>
          <w:rFonts w:ascii="Times New Roman" w:hAnsi="Times New Roman" w:cs="Times New Roman"/>
          <w:sz w:val="24"/>
          <w:szCs w:val="24"/>
        </w:rPr>
        <w:t>). Владеет школой мяча.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Выполняет упражнения на статическое и динамическое равновесие.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Ходит на лыжах скользящим шагом на расстояние около </w:t>
      </w:r>
      <w:smartTag w:uri="urn:schemas-microsoft-com:office:smarttags" w:element="metricconverter">
        <w:smartTagPr>
          <w:attr w:name="ProductID" w:val="2 км"/>
        </w:smartTagPr>
        <w:r w:rsidRPr="00400275">
          <w:rPr>
            <w:rStyle w:val="FontStyle207"/>
            <w:rFonts w:ascii="Times New Roman" w:hAnsi="Times New Roman" w:cs="Times New Roman"/>
            <w:sz w:val="24"/>
            <w:szCs w:val="24"/>
          </w:rPr>
          <w:t>2 км</w:t>
        </w:r>
      </w:smartTag>
      <w:r w:rsidRPr="00400275">
        <w:rPr>
          <w:rStyle w:val="FontStyle207"/>
          <w:rFonts w:ascii="Times New Roman" w:hAnsi="Times New Roman" w:cs="Times New Roman"/>
          <w:sz w:val="24"/>
          <w:szCs w:val="24"/>
        </w:rPr>
        <w:t>; ухаживает за лыжами.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кататься на самокате.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Участвует в упражнениях с элементами спортивных игр: городки, бадминтон, футбол, хоккей.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плавать (произвольно).</w:t>
      </w:r>
    </w:p>
    <w:p w:rsidR="00803D55" w:rsidRPr="00400275" w:rsidRDefault="00803D55" w:rsidP="00400275">
      <w:pPr>
        <w:tabs>
          <w:tab w:val="left" w:pos="1650"/>
        </w:tabs>
      </w:pPr>
    </w:p>
    <w:p w:rsidR="002E62E0" w:rsidRPr="00400275" w:rsidRDefault="002E62E0" w:rsidP="00400275">
      <w:pPr>
        <w:pStyle w:val="Style82"/>
        <w:widowControl/>
        <w:tabs>
          <w:tab w:val="left" w:pos="509"/>
        </w:tabs>
        <w:spacing w:line="240" w:lineRule="auto"/>
        <w:ind w:firstLine="0"/>
        <w:jc w:val="center"/>
        <w:rPr>
          <w:rStyle w:val="FontStyle253"/>
          <w:rFonts w:ascii="Times New Roman" w:hAnsi="Times New Roman" w:cs="Times New Roman"/>
          <w:b/>
          <w:sz w:val="24"/>
          <w:szCs w:val="24"/>
          <w:lang w:val="tt-RU"/>
        </w:rPr>
      </w:pPr>
      <w:r w:rsidRPr="00400275">
        <w:rPr>
          <w:rStyle w:val="FontStyle253"/>
          <w:rFonts w:ascii="Times New Roman" w:hAnsi="Times New Roman" w:cs="Times New Roman"/>
          <w:b/>
          <w:sz w:val="24"/>
          <w:szCs w:val="24"/>
        </w:rPr>
        <w:t xml:space="preserve">Физкультура </w:t>
      </w:r>
      <w:r w:rsidRPr="00400275">
        <w:rPr>
          <w:rStyle w:val="FontStyle253"/>
          <w:rFonts w:ascii="Times New Roman" w:hAnsi="Times New Roman" w:cs="Times New Roman"/>
          <w:b/>
          <w:sz w:val="24"/>
          <w:szCs w:val="24"/>
          <w:lang w:val="tt-RU"/>
        </w:rPr>
        <w:t>белем бирү өлкәсе буенча календар</w:t>
      </w:r>
      <w:r w:rsidRPr="00400275">
        <w:rPr>
          <w:rStyle w:val="FontStyle253"/>
          <w:rFonts w:ascii="Times New Roman" w:hAnsi="Times New Roman" w:cs="Times New Roman"/>
          <w:b/>
          <w:sz w:val="24"/>
          <w:szCs w:val="24"/>
        </w:rPr>
        <w:t>ь</w:t>
      </w:r>
      <w:r w:rsidRPr="00400275">
        <w:rPr>
          <w:rStyle w:val="FontStyle253"/>
          <w:rFonts w:ascii="Times New Roman" w:hAnsi="Times New Roman" w:cs="Times New Roman"/>
          <w:b/>
          <w:sz w:val="24"/>
          <w:szCs w:val="24"/>
          <w:lang w:val="tt-RU"/>
        </w:rPr>
        <w:t>- тематик план</w:t>
      </w:r>
    </w:p>
    <w:p w:rsidR="00FC68BB" w:rsidRPr="00400275" w:rsidRDefault="00FC68BB" w:rsidP="00400275">
      <w:pPr>
        <w:tabs>
          <w:tab w:val="left" w:pos="1650"/>
        </w:tabs>
        <w:rPr>
          <w:lang w:val="tt-RU"/>
        </w:rPr>
      </w:pPr>
    </w:p>
    <w:tbl>
      <w:tblPr>
        <w:tblStyle w:val="a9"/>
        <w:tblW w:w="10031" w:type="dxa"/>
        <w:tblLook w:val="04A0" w:firstRow="1" w:lastRow="0" w:firstColumn="1" w:lastColumn="0" w:noHBand="0" w:noVBand="1"/>
      </w:tblPr>
      <w:tblGrid>
        <w:gridCol w:w="1242"/>
        <w:gridCol w:w="6804"/>
        <w:gridCol w:w="1985"/>
      </w:tblGrid>
      <w:tr w:rsidR="002E62E0" w:rsidRPr="00400275" w:rsidTr="002E62E0">
        <w:tc>
          <w:tcPr>
            <w:tcW w:w="1242" w:type="dxa"/>
          </w:tcPr>
          <w:p w:rsidR="002E62E0" w:rsidRPr="00400275" w:rsidRDefault="002E62E0" w:rsidP="00400275">
            <w:pPr>
              <w:jc w:val="center"/>
              <w:rPr>
                <w:sz w:val="24"/>
                <w:szCs w:val="24"/>
              </w:rPr>
            </w:pPr>
            <w:r w:rsidRPr="00400275">
              <w:rPr>
                <w:sz w:val="24"/>
                <w:szCs w:val="24"/>
              </w:rPr>
              <w:t>Вакыты</w:t>
            </w:r>
          </w:p>
        </w:tc>
        <w:tc>
          <w:tcPr>
            <w:tcW w:w="6804" w:type="dxa"/>
          </w:tcPr>
          <w:p w:rsidR="002E62E0" w:rsidRPr="00400275" w:rsidRDefault="002E62E0" w:rsidP="00400275">
            <w:pPr>
              <w:jc w:val="center"/>
              <w:rPr>
                <w:sz w:val="24"/>
                <w:szCs w:val="24"/>
              </w:rPr>
            </w:pPr>
            <w:r w:rsidRPr="00400275">
              <w:rPr>
                <w:sz w:val="24"/>
                <w:szCs w:val="24"/>
              </w:rPr>
              <w:t>Максат</w:t>
            </w:r>
          </w:p>
        </w:tc>
        <w:tc>
          <w:tcPr>
            <w:tcW w:w="1985" w:type="dxa"/>
          </w:tcPr>
          <w:p w:rsidR="002E62E0" w:rsidRPr="00400275" w:rsidRDefault="002E62E0" w:rsidP="00400275">
            <w:pPr>
              <w:rPr>
                <w:sz w:val="24"/>
                <w:szCs w:val="24"/>
                <w:lang w:val="tt-RU"/>
              </w:rPr>
            </w:pPr>
            <w:r w:rsidRPr="00400275">
              <w:rPr>
                <w:sz w:val="24"/>
                <w:szCs w:val="24"/>
                <w:lang w:val="tt-RU"/>
              </w:rPr>
              <w:t>Әдәбият</w:t>
            </w:r>
          </w:p>
        </w:tc>
      </w:tr>
      <w:tr w:rsidR="002E62E0" w:rsidRPr="00400275" w:rsidTr="002E62E0">
        <w:tc>
          <w:tcPr>
            <w:tcW w:w="1242" w:type="dxa"/>
          </w:tcPr>
          <w:p w:rsidR="002E62E0" w:rsidRPr="00400275" w:rsidRDefault="002E62E0" w:rsidP="00400275">
            <w:pPr>
              <w:contextualSpacing/>
              <w:jc w:val="center"/>
              <w:rPr>
                <w:sz w:val="24"/>
                <w:szCs w:val="24"/>
              </w:rPr>
            </w:pPr>
            <w:r w:rsidRPr="00400275">
              <w:rPr>
                <w:sz w:val="24"/>
                <w:szCs w:val="24"/>
                <w:lang w:val="tt-RU"/>
              </w:rPr>
              <w:t>Сентябр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Сентябр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Сентябр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r w:rsidRPr="00400275">
              <w:rPr>
                <w:sz w:val="24"/>
                <w:szCs w:val="24"/>
                <w:lang w:val="tt-RU"/>
              </w:rPr>
              <w:t xml:space="preserve"> </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Сентябр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Октябрь</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Октябрь</w:t>
            </w:r>
          </w:p>
          <w:p w:rsidR="002E62E0" w:rsidRPr="00400275" w:rsidRDefault="002E62E0" w:rsidP="00400275">
            <w:pPr>
              <w:contextualSpacing/>
              <w:jc w:val="center"/>
              <w:rPr>
                <w:sz w:val="24"/>
                <w:szCs w:val="24"/>
                <w:lang w:val="tt-RU"/>
              </w:rPr>
            </w:pPr>
            <w:r w:rsidRPr="00400275">
              <w:rPr>
                <w:sz w:val="24"/>
                <w:szCs w:val="24"/>
              </w:rPr>
              <w:t xml:space="preserve">2 атна </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Октябрь</w:t>
            </w:r>
          </w:p>
          <w:p w:rsidR="002E62E0" w:rsidRPr="00400275" w:rsidRDefault="002E62E0" w:rsidP="00400275">
            <w:pPr>
              <w:contextualSpacing/>
              <w:jc w:val="center"/>
              <w:rPr>
                <w:sz w:val="24"/>
                <w:szCs w:val="24"/>
              </w:rPr>
            </w:pPr>
            <w:r w:rsidRPr="00400275">
              <w:rPr>
                <w:sz w:val="24"/>
                <w:szCs w:val="24"/>
              </w:rPr>
              <w:t xml:space="preserve">3 атна </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r w:rsidRPr="00400275">
              <w:rPr>
                <w:sz w:val="24"/>
                <w:szCs w:val="24"/>
              </w:rPr>
              <w:t>Октябрь</w:t>
            </w:r>
          </w:p>
          <w:p w:rsidR="002E62E0" w:rsidRPr="00400275" w:rsidRDefault="002E62E0" w:rsidP="00400275">
            <w:pPr>
              <w:contextualSpacing/>
              <w:jc w:val="center"/>
              <w:rPr>
                <w:sz w:val="24"/>
                <w:szCs w:val="24"/>
                <w:lang w:val="tt-RU"/>
              </w:rPr>
            </w:pPr>
            <w:r w:rsidRPr="00400275">
              <w:rPr>
                <w:sz w:val="24"/>
                <w:szCs w:val="24"/>
              </w:rPr>
              <w:t>4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Ноябр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Ноябр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rPr>
              <w:t>2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Ноябр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Ноябр</w:t>
            </w:r>
            <w:r w:rsidRPr="00400275">
              <w:rPr>
                <w:sz w:val="24"/>
                <w:szCs w:val="24"/>
              </w:rPr>
              <w:t>ь</w:t>
            </w:r>
          </w:p>
          <w:p w:rsidR="002E62E0" w:rsidRPr="00400275" w:rsidRDefault="002E62E0" w:rsidP="00400275">
            <w:pPr>
              <w:contextualSpacing/>
              <w:jc w:val="center"/>
              <w:rPr>
                <w:sz w:val="24"/>
                <w:szCs w:val="24"/>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rPr>
              <w:t xml:space="preserve">Декабрь </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rPr>
              <w:t xml:space="preserve">Декабрь </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rPr>
              <w:t xml:space="preserve">Декабрь </w:t>
            </w:r>
          </w:p>
          <w:p w:rsidR="002E62E0" w:rsidRPr="00400275" w:rsidRDefault="002E62E0" w:rsidP="00400275">
            <w:pPr>
              <w:contextualSpacing/>
              <w:rPr>
                <w:sz w:val="24"/>
                <w:szCs w:val="24"/>
                <w:lang w:val="tt-RU"/>
              </w:rPr>
            </w:pPr>
            <w:r w:rsidRPr="00400275">
              <w:rPr>
                <w:sz w:val="24"/>
                <w:szCs w:val="24"/>
                <w:lang w:val="tt-RU"/>
              </w:rPr>
              <w:t xml:space="preserve">     3 </w:t>
            </w:r>
            <w:r w:rsidRPr="00400275">
              <w:rPr>
                <w:sz w:val="24"/>
                <w:szCs w:val="24"/>
              </w:rPr>
              <w:t xml:space="preserve"> атна</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 xml:space="preserve">Декабрь </w:t>
            </w:r>
          </w:p>
          <w:p w:rsidR="002E62E0" w:rsidRPr="00400275" w:rsidRDefault="002E62E0" w:rsidP="00400275">
            <w:pPr>
              <w:contextualSpacing/>
              <w:jc w:val="center"/>
              <w:rPr>
                <w:sz w:val="24"/>
                <w:szCs w:val="24"/>
                <w:lang w:val="tt-RU"/>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Январ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Январ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Январ</w:t>
            </w:r>
            <w:r w:rsidRPr="00400275">
              <w:rPr>
                <w:sz w:val="24"/>
                <w:szCs w:val="24"/>
              </w:rPr>
              <w:t>ь</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Январ</w:t>
            </w:r>
            <w:r w:rsidRPr="00400275">
              <w:rPr>
                <w:sz w:val="24"/>
                <w:szCs w:val="24"/>
              </w:rPr>
              <w:t>ь</w:t>
            </w:r>
          </w:p>
          <w:p w:rsidR="002E62E0" w:rsidRPr="00400275" w:rsidRDefault="002E62E0" w:rsidP="00400275">
            <w:pPr>
              <w:contextualSpacing/>
              <w:jc w:val="center"/>
              <w:rPr>
                <w:sz w:val="24"/>
                <w:szCs w:val="24"/>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rPr>
                <w:sz w:val="24"/>
                <w:szCs w:val="24"/>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Ф</w:t>
            </w:r>
            <w:r w:rsidRPr="00400275">
              <w:rPr>
                <w:sz w:val="24"/>
                <w:szCs w:val="24"/>
              </w:rPr>
              <w:t>евраль</w:t>
            </w:r>
          </w:p>
          <w:p w:rsidR="002E62E0" w:rsidRPr="00400275" w:rsidRDefault="002E62E0" w:rsidP="00400275">
            <w:pPr>
              <w:contextualSpacing/>
              <w:jc w:val="center"/>
              <w:rPr>
                <w:sz w:val="24"/>
                <w:szCs w:val="24"/>
              </w:rPr>
            </w:pPr>
            <w:r w:rsidRPr="00400275">
              <w:rPr>
                <w:sz w:val="24"/>
                <w:szCs w:val="24"/>
              </w:rPr>
              <w:t>1 атна</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Ф</w:t>
            </w:r>
            <w:r w:rsidRPr="00400275">
              <w:rPr>
                <w:sz w:val="24"/>
                <w:szCs w:val="24"/>
              </w:rPr>
              <w:t>евраль</w:t>
            </w:r>
          </w:p>
          <w:p w:rsidR="002E62E0" w:rsidRPr="00400275" w:rsidRDefault="002E62E0" w:rsidP="00400275">
            <w:pPr>
              <w:contextualSpacing/>
              <w:jc w:val="center"/>
              <w:rPr>
                <w:sz w:val="24"/>
                <w:szCs w:val="24"/>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lang w:val="tt-RU"/>
              </w:rPr>
              <w:t>Ф</w:t>
            </w:r>
            <w:r w:rsidRPr="00400275">
              <w:rPr>
                <w:sz w:val="24"/>
                <w:szCs w:val="24"/>
              </w:rPr>
              <w:t>евраль</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lang w:val="tt-RU"/>
              </w:rPr>
              <w:t>Ф</w:t>
            </w:r>
            <w:r w:rsidRPr="00400275">
              <w:rPr>
                <w:sz w:val="24"/>
                <w:szCs w:val="24"/>
              </w:rPr>
              <w:t>евраль</w:t>
            </w:r>
          </w:p>
          <w:p w:rsidR="002E62E0" w:rsidRPr="00400275" w:rsidRDefault="002E62E0" w:rsidP="00400275">
            <w:pPr>
              <w:contextualSpacing/>
              <w:jc w:val="center"/>
              <w:rPr>
                <w:sz w:val="24"/>
                <w:szCs w:val="24"/>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Март</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rPr>
              <w:t>Март</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Март</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Март</w:t>
            </w:r>
          </w:p>
          <w:p w:rsidR="002E62E0" w:rsidRPr="00400275" w:rsidRDefault="002E62E0" w:rsidP="00400275">
            <w:pPr>
              <w:contextualSpacing/>
              <w:jc w:val="center"/>
              <w:rPr>
                <w:sz w:val="24"/>
                <w:szCs w:val="24"/>
                <w:lang w:val="tt-RU"/>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Апрель</w:t>
            </w:r>
          </w:p>
          <w:p w:rsidR="002E62E0" w:rsidRPr="00400275" w:rsidRDefault="002E62E0" w:rsidP="00400275">
            <w:pPr>
              <w:contextualSpacing/>
              <w:jc w:val="center"/>
              <w:rPr>
                <w:sz w:val="24"/>
                <w:szCs w:val="24"/>
                <w:lang w:val="tt-RU"/>
              </w:rPr>
            </w:pPr>
            <w:r w:rsidRPr="00400275">
              <w:rPr>
                <w:sz w:val="24"/>
                <w:szCs w:val="24"/>
              </w:rPr>
              <w:t>1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Апрель</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Апрель</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Апрель</w:t>
            </w:r>
          </w:p>
          <w:p w:rsidR="002E62E0" w:rsidRPr="00400275" w:rsidRDefault="002E62E0" w:rsidP="00400275">
            <w:pPr>
              <w:contextualSpacing/>
              <w:jc w:val="center"/>
              <w:rPr>
                <w:sz w:val="24"/>
                <w:szCs w:val="24"/>
                <w:lang w:val="tt-RU"/>
              </w:rPr>
            </w:pPr>
            <w:r w:rsidRPr="00400275">
              <w:rPr>
                <w:sz w:val="24"/>
                <w:szCs w:val="24"/>
                <w:lang w:val="tt-RU"/>
              </w:rPr>
              <w:t>4</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Май</w:t>
            </w:r>
          </w:p>
          <w:p w:rsidR="002E62E0" w:rsidRPr="00400275" w:rsidRDefault="002E62E0" w:rsidP="00400275">
            <w:pPr>
              <w:contextualSpacing/>
              <w:jc w:val="center"/>
              <w:rPr>
                <w:sz w:val="24"/>
                <w:szCs w:val="24"/>
              </w:rPr>
            </w:pPr>
            <w:r w:rsidRPr="00400275">
              <w:rPr>
                <w:sz w:val="24"/>
                <w:szCs w:val="24"/>
              </w:rPr>
              <w:t>1 атна</w:t>
            </w: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p>
          <w:p w:rsidR="002E62E0" w:rsidRPr="00400275" w:rsidRDefault="002E62E0" w:rsidP="00400275">
            <w:pPr>
              <w:contextualSpacing/>
              <w:jc w:val="center"/>
              <w:rPr>
                <w:sz w:val="24"/>
                <w:szCs w:val="24"/>
              </w:rPr>
            </w:pPr>
            <w:r w:rsidRPr="00400275">
              <w:rPr>
                <w:sz w:val="24"/>
                <w:szCs w:val="24"/>
              </w:rPr>
              <w:t>Май</w:t>
            </w:r>
          </w:p>
          <w:p w:rsidR="002E62E0" w:rsidRPr="00400275" w:rsidRDefault="002E62E0" w:rsidP="00400275">
            <w:pPr>
              <w:contextualSpacing/>
              <w:jc w:val="center"/>
              <w:rPr>
                <w:sz w:val="24"/>
                <w:szCs w:val="24"/>
                <w:lang w:val="tt-RU"/>
              </w:rPr>
            </w:pPr>
            <w:r w:rsidRPr="00400275">
              <w:rPr>
                <w:sz w:val="24"/>
                <w:szCs w:val="24"/>
                <w:lang w:val="tt-RU"/>
              </w:rPr>
              <w:t>2</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rPr>
            </w:pPr>
            <w:r w:rsidRPr="00400275">
              <w:rPr>
                <w:sz w:val="24"/>
                <w:szCs w:val="24"/>
              </w:rPr>
              <w:t>Май</w:t>
            </w:r>
          </w:p>
          <w:p w:rsidR="002E62E0" w:rsidRPr="00400275" w:rsidRDefault="002E62E0" w:rsidP="00400275">
            <w:pPr>
              <w:contextualSpacing/>
              <w:jc w:val="center"/>
              <w:rPr>
                <w:sz w:val="24"/>
                <w:szCs w:val="24"/>
                <w:lang w:val="tt-RU"/>
              </w:rPr>
            </w:pPr>
            <w:r w:rsidRPr="00400275">
              <w:rPr>
                <w:sz w:val="24"/>
                <w:szCs w:val="24"/>
                <w:lang w:val="tt-RU"/>
              </w:rPr>
              <w:t>3</w:t>
            </w:r>
            <w:r w:rsidRPr="00400275">
              <w:rPr>
                <w:sz w:val="24"/>
                <w:szCs w:val="24"/>
              </w:rPr>
              <w:t xml:space="preserve"> атна</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rPr>
            </w:pPr>
            <w:r w:rsidRPr="00400275">
              <w:rPr>
                <w:sz w:val="24"/>
                <w:szCs w:val="24"/>
              </w:rPr>
              <w:t>Май</w:t>
            </w:r>
          </w:p>
          <w:p w:rsidR="002E62E0" w:rsidRPr="00400275" w:rsidRDefault="002E62E0" w:rsidP="00400275">
            <w:pPr>
              <w:contextualSpacing/>
              <w:jc w:val="center"/>
              <w:rPr>
                <w:sz w:val="24"/>
                <w:szCs w:val="24"/>
              </w:rPr>
            </w:pPr>
            <w:r w:rsidRPr="00400275">
              <w:rPr>
                <w:sz w:val="24"/>
                <w:szCs w:val="24"/>
                <w:lang w:val="tt-RU"/>
              </w:rPr>
              <w:t>4</w:t>
            </w:r>
            <w:r w:rsidRPr="00400275">
              <w:rPr>
                <w:sz w:val="24"/>
                <w:szCs w:val="24"/>
              </w:rPr>
              <w:t xml:space="preserve"> атна</w:t>
            </w:r>
          </w:p>
          <w:p w:rsidR="002E62E0" w:rsidRPr="00400275" w:rsidRDefault="002E62E0" w:rsidP="00400275">
            <w:pPr>
              <w:contextualSpacing/>
              <w:rPr>
                <w:sz w:val="24"/>
                <w:szCs w:val="24"/>
              </w:rPr>
            </w:pPr>
          </w:p>
        </w:tc>
        <w:tc>
          <w:tcPr>
            <w:tcW w:w="6804" w:type="dxa"/>
          </w:tcPr>
          <w:p w:rsidR="002E62E0" w:rsidRPr="00400275" w:rsidRDefault="002E62E0" w:rsidP="00400275">
            <w:pPr>
              <w:contextualSpacing/>
              <w:rPr>
                <w:sz w:val="24"/>
                <w:szCs w:val="24"/>
                <w:lang w:val="tt-RU"/>
              </w:rPr>
            </w:pPr>
            <w:r w:rsidRPr="00400275">
              <w:rPr>
                <w:sz w:val="24"/>
                <w:szCs w:val="24"/>
                <w:lang w:val="tt-RU"/>
              </w:rPr>
              <w:lastRenderedPageBreak/>
              <w:t>1 Куллар, аяклар  белән  ярдәм  итеп  корсакта  шуышырга  өйрәтү, гимнастик  скамейкадан  (приставной  шаг) йөрү  күнекмәсен  ныгыту, җитезлек ләрен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Төрле  алымнар  кулланып  2 аякта сикерергә  өйрәтү ( йөгерү  белән  чиратлаша, 3-4 тапкыр); гимнастик  скамейкадан  (приставной  шаг) йөрү  күнекмәсен  ныгыту, җитезлек ләрен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 xml:space="preserve">1 Бер шеренгадан  ике  шеренгага  тезелергә  өйрәтү, 1,2 дип санарга  өйрәтү(первый, второй), тупны  төрле  алымнар  белән  </w:t>
            </w:r>
            <w:r w:rsidRPr="00400275">
              <w:rPr>
                <w:sz w:val="24"/>
                <w:szCs w:val="24"/>
                <w:lang w:val="tt-RU"/>
              </w:rPr>
              <w:lastRenderedPageBreak/>
              <w:t>ыргыту  күнекмәсен  ныгыту, тупны  горизонталь мишеньга  ыргытырга  өйрәнү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Бер шеренгадан  ике  шеренгага  тезелергә  өйрәтү, 1,2 дип санарга  өйрәтүне  дәвам итү(первый, второй), төрле  алымнар  кулланып  обруч  аша  чыгу  күнекмәсен  ныгыту, аркага  тутырылган  мешочек  куеп йөрергә  өйрәнү, горизонталь  мишеньга  туп  ыргыту  күнекмәсен  ныгыту, чыдамлык,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1.Сетка  аша  туп  ыргытырга  өйрәтү, кулларны  төрле  халәткә  куеп йөрү  күнекмәсен  ныгыту,скакалка  аша  сикерү  алымын  кабатлау,  хәрәкәт  координациясен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Гимнастик  скамейкадан  бер  аякта  чүгәләп  йөрү  күнекмәсен  өйрәнү, сетка  аша  туп  ыргыту  күнекмәсен  өйрәнүне  дәвам  итү, скакалка  аша  сикерү күнекмүсен  ныгыту, сигналга  дөрес  хәрәкәт  итү.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Хәрәкәтләрне  дөрес  эшләү  күнекмәсен  камилләштерү,</w:t>
            </w:r>
          </w:p>
          <w:p w:rsidR="002E62E0" w:rsidRPr="00400275" w:rsidRDefault="002E62E0" w:rsidP="00400275">
            <w:pPr>
              <w:contextualSpacing/>
              <w:rPr>
                <w:sz w:val="24"/>
                <w:szCs w:val="24"/>
                <w:lang w:val="tt-RU"/>
              </w:rPr>
            </w:pPr>
            <w:r w:rsidRPr="00400275">
              <w:rPr>
                <w:sz w:val="24"/>
                <w:szCs w:val="24"/>
                <w:lang w:val="tt-RU"/>
              </w:rPr>
              <w:t>төрле  алымнар  белән  сикерү  күнекмәсен  ныгыту,гимн. скамейкадан  корсакта  шуышу күнекмәсен  өйрәнүне  дәвам  итү, 2 шеренгага  тезелү, санау  алымын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Хәрәкәтләрне  дөрес  эшләү  күнекмәсен  камилләштерү,</w:t>
            </w:r>
          </w:p>
          <w:p w:rsidR="002E62E0" w:rsidRPr="00400275" w:rsidRDefault="002E62E0" w:rsidP="00400275">
            <w:pPr>
              <w:contextualSpacing/>
              <w:rPr>
                <w:sz w:val="24"/>
                <w:szCs w:val="24"/>
                <w:lang w:val="tt-RU"/>
              </w:rPr>
            </w:pPr>
            <w:r w:rsidRPr="00400275">
              <w:rPr>
                <w:sz w:val="24"/>
                <w:szCs w:val="24"/>
                <w:lang w:val="tt-RU"/>
              </w:rPr>
              <w:t>Авыш  тактадан  аска, өскә аяк  очларында  йөрү күнекмәсен  ныгыту, кыюлык,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Берничә  төрле  алым  кулланып, дуга  астыннан  үрмәләргә  өйрәтү, төрле  юнәлештә  йөгерү  алымын  ныгыту, гәүдәнең  төз  булуына игътибар  итү,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Тар  рейкадан  ян белән  йөрергә өйрәтү, тигезлек  саклау  күнекмәсен  үстерү, сикерү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Аякларны  артка  таба  көчле итеп  бөгеп  йөгерергә, өч  колоннага  тезелергә   өйрәтү, бер  аякка  чүгәләп  гимн. скамейкадан йөрү  күнекмәсен  ныгыту, дуга  астыннан  үрмәләү  күнекмәсен  камилләштерү, хәрәкәт  координациясен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Ике  аяк  арасына  мешочек (ком) кыстырып  сикерергә  өйрәтү. Аякларны  артка  көчле  итеп  бөгеп  йөгерү  алымын  камилләштерү, сетка  аша  туп  ыргыту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Аякларны  бер –берсенә  терәп  куеп(приставной  шаг) алга, артка  йөрергә , күзләрне  йомып  әйләнергә  өйрәнү, темпны  үзгәртеп  гимнас.  стенкадан  үрмәләү  күнекмәсен   ныгыту, тигезлек  саклау, җитезлек,игътибарлылык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Бер  аякта  бау  аша  алга, артка  сикерергә  өйрәнү, гимнастик  стенкадан  үрмәләү  күнекмәсен  ныгыту. Тигезлек  саклау, җитезлек, кыюлык  тәрбияләү, сигналга  дөрес  хәрәкәт  итү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Хәрәкәтләрне  дөрес  эшләү күнекмәләрен  камилләштерү, ныгыту, тар  рейкадан  тигезлек  саклап  йөрү  күнекмәсен  ныгыту, гәүдәнең  төз  булуына  игътибар  итү, кыюлык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Хәрәкәтләрне  дөрес  эшләү күнекмәләрен  камилләштерү, ныгыту, ике аякта  сикерү(төрле  алымнар  белән), тар  рейкадан  төрле  алымнар  кулланып  алга  таба, ян  белән  тигезлек  саклап  йөрү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Гимнастик  скамейкадан  предметлар  аша  атлап  йөрергә  өйрәнү, бер  колоннага  тезелү  күнекмәсен  ныгыту.  Тигезлек  саклау, кыюлык,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Гимнастик  стенканың  бер  пролетыннан  икенче  пролетына  үрмәләп  күчәргә  өйрәтү, юнәлешен  үзгәртеп  йөрү  күнекмәсен, сикерү күнекмәсен  ныгыту, җитезлек, кыюлык  тәрбияләү, сигналга  дөрес  хәрәкәт  итү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Ике  куллап  тупны  ыргыту, тотып  алу  күнекмәсен  өйрәтүне  дәвам  итү, тутырылган  чүпрәк  туплар  аша  сикерергә  өйрәтү, бау  буенча ян  белән  тигезлек  саклап  йөрү күнекмәсен  камилләштерү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Гимнастик  скамейкадан  тигезлек  саклап йөрү, сикереп  төшү  алымын  ныгыту, шнур  астыннан  үрмәләү алымын  камилләштерү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Гимнастик  скамейка  астыннан  шуышып  чыгарга  өйрәтү(берничә  алым  белән), ераклыкка уң, сул  куллар  белән  ыргыту  алымын  ныгыту, күз  үткенлекләрен(глазомер)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Йөгерү  барышында  төрле  биремнәр  үтәргә  өйрәтү,ян  белән  шнур  астыннан  шуышып чыгу  алымын  ныгыту, бер – берсенә  обруч  тәгәрәтү, җитезлек,  төгәллек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 Тупны  өскә  чөю,җиргә  бәрү,ике  куллап  тотып  алу  алымын  камилләштерү, гимнастик  скамейкадан  предметлар  аша  атлап  йөрү  алымын  ныгыту,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 xml:space="preserve">2 Предметлар  аша  атлап, гимнастик  скамейкадан  йөрү, </w:t>
            </w:r>
          </w:p>
          <w:p w:rsidR="002E62E0" w:rsidRPr="00400275" w:rsidRDefault="002E62E0" w:rsidP="00400275">
            <w:pPr>
              <w:contextualSpacing/>
              <w:rPr>
                <w:sz w:val="24"/>
                <w:szCs w:val="24"/>
                <w:lang w:val="tt-RU"/>
              </w:rPr>
            </w:pPr>
            <w:r w:rsidRPr="00400275">
              <w:rPr>
                <w:sz w:val="24"/>
                <w:szCs w:val="24"/>
                <w:lang w:val="tt-RU"/>
              </w:rPr>
              <w:t>скакалка  аша  сикерү  күнекмәсен  ныгыту, скамейкка  аша  аякларны  бөгеп  сикереп  төшү, хәрәкәт  координациясен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1.Чүгәләп,өскә  сикерергә  өйрәтү, ераклыкка  уң, сул  кул  белән  ыргыту  күнекмәсен  ныгыту, җитезлек, кыюлык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 xml:space="preserve">2.Гимнастик  скамейкадан  йөрү.  Аркага  ятып  шуышырга (куллар  белән  тартылып,  аяклар белән  этелеп)  өйрәтү, </w:t>
            </w:r>
          </w:p>
          <w:p w:rsidR="002E62E0" w:rsidRPr="00400275" w:rsidRDefault="002E62E0" w:rsidP="00400275">
            <w:pPr>
              <w:contextualSpacing/>
              <w:rPr>
                <w:sz w:val="24"/>
                <w:szCs w:val="24"/>
                <w:lang w:val="tt-RU"/>
              </w:rPr>
            </w:pPr>
            <w:r w:rsidRPr="00400275">
              <w:rPr>
                <w:sz w:val="24"/>
                <w:szCs w:val="24"/>
                <w:lang w:val="tt-RU"/>
              </w:rPr>
              <w:t>биеклеккә  сикерү күнекмәсен  ныгыту, җитезлек, кыюлык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1.Гимнастик  скамейкадан  арка  белән  шуышырга  өйрәтүне  дәвам  итү; ераклыкка  уң, сул  кул  белән  ыргыту  күнекмәсен  камилләштерү, тигезлек  саклау,  күз  үлчәмен (глазомер)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2.Парлап  йөгерү. каршылыклар  аша  йөгерү  күнекмәләрен  өйрәнү, гимнастик  стенкадан  үрмәләп  менү, икенче  пролетка  күчү күнекмәсен  ныгыту.</w:t>
            </w:r>
          </w:p>
          <w:p w:rsidR="002E62E0" w:rsidRPr="00400275" w:rsidRDefault="002E62E0" w:rsidP="00400275">
            <w:pPr>
              <w:contextualSpacing/>
              <w:rPr>
                <w:sz w:val="24"/>
                <w:szCs w:val="24"/>
                <w:lang w:val="tt-RU"/>
              </w:rPr>
            </w:pPr>
            <w:r w:rsidRPr="00400275">
              <w:rPr>
                <w:sz w:val="24"/>
                <w:szCs w:val="24"/>
                <w:lang w:val="tt-RU"/>
              </w:rPr>
              <w:t xml:space="preserve">1.Йөгереп  килеп, йомшакка  сикерергә  өйрәтү, бер  түгәрәктән  берничә  түгәрәккә  тезелергә  өйрәтү, тупны  бер  кул  белән  ыргытып,  бер  кул  белән  тотып  алу  күнекмәсен  ныгыту. Кыюлык,  җитезлек  тәрбияләү. </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Йөгереп  килеп, йомшакка  сикерергә  өйрәтү, бер  түгәрәктән  берничә  түгәрәккә  тезелергә  өйрәтү,гимнастик  скамейкадан  бер  аякка  чүгәләп, икенче  аяк  белән  күчеп  йөрү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1.Хәрәкәтләрне  дөрес  эшләү  күнекмәсе, төгәллек  булдыру, бер  аякка  чүгәләп  гимнастик  скамейкадан  йөрү  күнекмәсен  ныгыту, төрле  алымнар  белән  тупны  ыргыту  күнекмәсен  камилләштерү,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lastRenderedPageBreak/>
              <w:t>2. Хәрәкәтләрне  дөрес  эшләү  күнекмәсе, төгәллек  булдыру, гимнастик  стенка  буйлап  темпны  үзгәртеп  йөрү, сигналга  дөрес  хәрәкәт  итү.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1.Аякларны  туры  итеп  алга  сузып  йөгерергә  өйрәтү, мишеньга  тезләнеп  ыргытырга  өйрәнү, гимнастик  скамейкадан  йөрү  күнекмәсен  ныгыту,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Аякларны  туры  итеп  алга  сузып  йөгерергә  өйрәтү, мишеньга  тезләнеп  ыргыту  күнекмәсен  ныгыту, урыннан  ераклыкка  сикерү  күнекмәсен  камилләштерү, тигезлек, төгәллек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1.Борылышлар  белән  йөрергә  өйрәтү,гимнастик  стенкадан  үрмәләү  алымын  ныгыту. Чүгәләп  биеклеккә  сикерү  алымын  камилләштерү.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Борылышлар  белән  йөрергә  өйрәтү, бер  түгәрәктән  берничә  түгәрәккә  тезелү  күнекмәсен  ныгыту, линия  аша уңга,  сулга  бер  аякта  сикерү алымын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1.Бер  аякта  уңга, сулга сикерергә  өйрәтү, 4 колоннага  тезелергә  өйрәнү, туп  белән  тактадан  йөгерү, гимнастик  скамейкадан  арка  белән  шуышу  күнекмәсен  ныгыту,хәрәкәт  координациясен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Бер  аякта  уңга, сулга сикерергә  өйрәтү, 4 колоннага  тезелергә  өйрәнү, туп  белән  тактадан  йөгерү, гимнастик  скамейкадан  арка  белән  шуышу  күнекмәсен  ныгыту,хәрәкәт  координациясен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1.Хәрәкәтләрне  дөрес  эшләү  күнекмәсен  булдыру.  Йөгереп  килеп  сикерә  белергә  өйрәтү,  тупны  ыргыту,тотып  алу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Хәрәкәтләрне  дөрес  эшләү  күнекмәсен  булдыру, йөгереп  килеп  сикерә  белергә  өйрәтү,  тупны  ыргыту,тотып  алу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1.Йөгереп  килеп  озынлыкка  сикерергә  өйрәтү, ян  белән  гимнастик  скамейкадан  приставной  шаг  белән  йөрү күнекмәсен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2.Урында, хәрәкәттә  бер -  берсеннән   уң, сул  кул  белән  туп  талап  алырга  өйрәтү, йөгереп  килеп  озынлыкка  сикерү  алымын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1.Уртача  тизлектә  йөгерергә  өйрәтү; урында, хәрәкәттә  бер -  берсеннән   уң, сул  кул  белән  туп  талап  алу күнекмәсен  ныгыту,тигезлек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Уртача  тизлектә  йөгерергә  өйрәтү, дуга  астыннан  төрле  алымнар  белән  үрмәләп  чыгу күнекмәсен  ныгыту, урыннан  озынлыкка  сикерү  күнекмәсен  камилләштерү.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1.Скамейкада  торган  килеш  алга күчеп  ике  аякта сикереп  алырга  өйрәтү, урында, хәрәкәттә  бер -  берсеннән   уң, сул  кул  белән  туп  талап  алу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Скамейкада  торган  килеш  алга күчеп  ике  аякта сикереп  алырга  өйрәтү, алга  таба  күчеп тутырылган  туплар  өскә  чөеп  бару алымын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 xml:space="preserve">1.Хәрәкәтләрне  дөрес  эшләү  күнекмәләрен  булдыру, ян белән  гимн.скамейкадан  приставной  шаг  белән  йөрү, </w:t>
            </w:r>
          </w:p>
          <w:p w:rsidR="002E62E0" w:rsidRPr="00400275" w:rsidRDefault="002E62E0" w:rsidP="00400275">
            <w:pPr>
              <w:contextualSpacing/>
              <w:rPr>
                <w:sz w:val="24"/>
                <w:szCs w:val="24"/>
                <w:lang w:val="tt-RU"/>
              </w:rPr>
            </w:pPr>
            <w:r w:rsidRPr="00400275">
              <w:rPr>
                <w:sz w:val="24"/>
                <w:szCs w:val="24"/>
                <w:lang w:val="tt-RU"/>
              </w:rPr>
              <w:t xml:space="preserve"> алга  таба  күчеп тутырылган  туплар  өскә  чөеп  бару алымын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Хәрәкәтләрне  дөрес  эшләү  күнекмәләрен  булдыру, урында, хәрәкәттә  бер -  берсеннән   уң, сул  кул  белән  туп  талап  алу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1.Гимнастик  скамейкадан  аякны  туры  күтәреп, тез  астында  кул  чабып  йөрергә , скакалка  белән  йөгерергә өйрәтү, җитезлек тәрбияләү, күз үлчәмен  үстерү.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Гимнастик  скамейкадан  аякны  туры  күтәреп, тез  астында  кул  чабып  йөрергә , скакалка  белән  йөгерергә өйрәтү, тутырылган  туплар  аркылы  сикерү  алымын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1.Бер – береңә  туп  ыргыту,  тотып  алырга  өйрәтү; гимнастик  скамейкадан  арка  белән  шуышу  күнекмәсен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Бер – береңә  туп  ыргыту,  тотып  алырга  өйрәтү; гимнастик  скамейкадан  арка  белән  шуышу  күнекмәсен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1.Ярымчүгәләп йөрергә  өйрәнү, аркага  мешочек  куеп  йөрү  күнекмәсен ныгыту, тигезлек  саклау, сигналга  дөрес  хәрәкәт  итү.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lastRenderedPageBreak/>
              <w:t>2.Тупны  өскә  чөю,кулны  чабып,  әйләнеп  чыгып  тупны  тотып  алырга  өйрәнү, йөгереп килеп  ераклыкка  сикерү  күнекмәсен  ныгыту, җитезлек  тәрбияләү.</w:t>
            </w:r>
          </w:p>
          <w:p w:rsidR="002E62E0" w:rsidRPr="00400275" w:rsidRDefault="002E62E0" w:rsidP="00400275">
            <w:pPr>
              <w:contextualSpacing/>
              <w:rPr>
                <w:sz w:val="24"/>
                <w:szCs w:val="24"/>
                <w:lang w:val="tt-RU"/>
              </w:rPr>
            </w:pP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1.Хәрәкәтләрне  дөрес  эшләү  күнекмәсен  булдыру, ике  аякта  алга  күчеп  сикерү  алымын  ныгыту, тигезлек  саклау.</w:t>
            </w: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2. Хәрәкәтләрне  дөрес  эшләү  күнекмәсен  булдыру, ике  аякта  алга  күчеп  сикерү  күнекмәсен  ныгыту, гимнастик  скамейкадан  ике  аякта  сикереп  алга  бару, тигезлек  саклау.</w:t>
            </w: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1.Гимнастик  скамейкадан лента аша  атлап  йөрергә  өйрәтү, сикерү  күнекмәсен  ныгыту, тигезлек  саклау.</w:t>
            </w: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2. Гимнастик  скамейкадан лента аша  атлап  йөрергә  өйрәтү, бер – берсенә туп  атышу, тотып  алу  күнекмәсен  ныгыту, тигезлек  саклау.</w:t>
            </w: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1.Йөгереп  килеп сикерергә  өйрәтү, табанның  тышкы  ягы белән йөрү  күнекмәсен  ныгыту</w:t>
            </w: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p>
          <w:p w:rsidR="002E62E0" w:rsidRPr="00400275" w:rsidRDefault="002E62E0" w:rsidP="00400275">
            <w:pPr>
              <w:tabs>
                <w:tab w:val="left" w:pos="990"/>
              </w:tabs>
              <w:contextualSpacing/>
              <w:rPr>
                <w:sz w:val="24"/>
                <w:szCs w:val="24"/>
                <w:lang w:val="tt-RU"/>
              </w:rPr>
            </w:pPr>
            <w:r w:rsidRPr="00400275">
              <w:rPr>
                <w:sz w:val="24"/>
                <w:szCs w:val="24"/>
                <w:lang w:val="tt-RU"/>
              </w:rPr>
              <w:t>2.Сикереп йөгерергә(бег с прыжком) өйрәтү, табанның  тышкы  ягы белән йөрү  күнекмәсен  ныгыту.</w:t>
            </w:r>
          </w:p>
          <w:p w:rsidR="002E62E0" w:rsidRPr="00400275" w:rsidRDefault="002E62E0" w:rsidP="00400275">
            <w:pPr>
              <w:contextualSpacing/>
              <w:rPr>
                <w:sz w:val="24"/>
                <w:szCs w:val="24"/>
                <w:lang w:val="tt-RU"/>
              </w:rPr>
            </w:pPr>
          </w:p>
          <w:p w:rsidR="002E62E0" w:rsidRPr="00400275" w:rsidRDefault="002E62E0" w:rsidP="00400275">
            <w:pPr>
              <w:ind w:firstLine="708"/>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1.Төрле  юнәлештә  тупны  алып  барырга  өйрәтү, баш  өстенә  мешочек  куеп йөрү  күнекмәсен  камилләштерү.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Төрле  юнәлештә  тупны  алып  барырга  өйрәтү,темпны  үзгәртеп  гимнастик  стенкадан  үрмәләү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1Хәрәкәтләрне  дөрес  эшләү күнекмәсен  ныгыту, тупны өскә чөю, кул  чабып, борылып  тотып  алу күнекмәсен камилләштерү.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Хәрәкәтләрне  дөрес  эшләү күнекмәсен  ныгыту, гимнастик  скамейкадан  лента  аша  атлап  йөрү,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1.Скакалка  аша  парлап сикерергә  өйрәтү, гимнастик  скамейкадан предмет  аша  атлап йөрү, кругомга  борылу күнекмәсен  ныгыту. Тигезлек  саклау.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 xml:space="preserve">2. Скакалка  аша  парлап сикерергә  өйрәтү, хәрәкәтләнүче </w:t>
            </w:r>
            <w:r w:rsidRPr="00400275">
              <w:rPr>
                <w:sz w:val="24"/>
                <w:szCs w:val="24"/>
                <w:lang w:val="tt-RU"/>
              </w:rPr>
              <w:lastRenderedPageBreak/>
              <w:t>мишеньга туп  ыргыту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1.Зур обруч аша сикереп  чыгарга  өйрәтү;төрле хәрәкәтләр белән чиратлашып йөрү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Зур обруч аша сикерергә өйрәтү, туктаусыз йөгерү күнекмәсен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1.Аякларны чалыштырып утырып, бер – берсенә туп ыргыту, тотып алу алымын ныгыту,авыш тактадан йөрү күнекмәсен камилләштерү, җитезлек тәрбияләү.</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 Аякларны чалыштырып утырып, бер – берсенә туп ыргыту, тотып алу алымын ныгыту,гимнастик стенкадан үрмәләү күнекмәләрен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1.Хәрәкәтләрне  дөрес эшләү  күнекмәсен  булдыру, зур обруч  аша  сикерү  алымын  ныгыту.</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r w:rsidRPr="00400275">
              <w:rPr>
                <w:sz w:val="24"/>
                <w:szCs w:val="24"/>
                <w:lang w:val="tt-RU"/>
              </w:rPr>
              <w:t>2.Хәрәкәтләрне  дөрес эшләү  күнекмәсен  булдыру, хәрәкәтләнүче  мишеньга  ыргыту, хәрәкәт  координациясен  үстерү.</w:t>
            </w:r>
          </w:p>
        </w:tc>
        <w:tc>
          <w:tcPr>
            <w:tcW w:w="1985" w:type="dxa"/>
          </w:tcPr>
          <w:p w:rsidR="002E62E0" w:rsidRPr="00400275" w:rsidRDefault="002E62E0" w:rsidP="00400275">
            <w:pPr>
              <w:contextualSpacing/>
              <w:rPr>
                <w:sz w:val="24"/>
                <w:szCs w:val="24"/>
                <w:lang w:val="tt-RU"/>
              </w:rPr>
            </w:pPr>
            <w:r w:rsidRPr="00400275">
              <w:rPr>
                <w:sz w:val="24"/>
                <w:szCs w:val="24"/>
                <w:lang w:val="tt-RU"/>
              </w:rPr>
              <w:lastRenderedPageBreak/>
              <w:t>“Физическое  воспитание детей 2 – 7 лет” 97 бит</w:t>
            </w: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 xml:space="preserve"> </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97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tabs>
                <w:tab w:val="left" w:pos="1230"/>
              </w:tabs>
              <w:contextualSpacing/>
              <w:rPr>
                <w:sz w:val="24"/>
                <w:szCs w:val="24"/>
                <w:lang w:val="tt-RU"/>
              </w:rPr>
            </w:pPr>
          </w:p>
          <w:p w:rsidR="002E62E0" w:rsidRPr="00400275" w:rsidRDefault="002E62E0" w:rsidP="00400275">
            <w:pPr>
              <w:tabs>
                <w:tab w:val="left" w:pos="1230"/>
              </w:tabs>
              <w:contextualSpacing/>
              <w:jc w:val="center"/>
              <w:rPr>
                <w:sz w:val="24"/>
                <w:szCs w:val="24"/>
                <w:lang w:val="tt-RU"/>
              </w:rPr>
            </w:pPr>
            <w:r w:rsidRPr="00400275">
              <w:rPr>
                <w:sz w:val="24"/>
                <w:szCs w:val="24"/>
                <w:lang w:val="tt-RU"/>
              </w:rPr>
              <w:t>97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97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99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99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101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101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101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102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102 бит,</w:t>
            </w:r>
          </w:p>
          <w:p w:rsidR="002E62E0" w:rsidRPr="00400275" w:rsidRDefault="002E62E0" w:rsidP="00400275">
            <w:pPr>
              <w:contextualSpacing/>
              <w:jc w:val="center"/>
              <w:rPr>
                <w:sz w:val="24"/>
                <w:szCs w:val="24"/>
                <w:lang w:val="tt-RU"/>
              </w:rPr>
            </w:pPr>
            <w:r w:rsidRPr="00400275">
              <w:rPr>
                <w:sz w:val="24"/>
                <w:szCs w:val="24"/>
                <w:lang w:val="tt-RU"/>
              </w:rPr>
              <w:t>“Разверн. персп. планир. Подгот.гр”, 76 бит</w:t>
            </w: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102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102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103 бит,</w:t>
            </w:r>
          </w:p>
          <w:p w:rsidR="002E62E0" w:rsidRPr="00400275" w:rsidRDefault="002E62E0" w:rsidP="00400275">
            <w:pPr>
              <w:contextualSpacing/>
              <w:jc w:val="center"/>
              <w:rPr>
                <w:sz w:val="24"/>
                <w:szCs w:val="24"/>
                <w:lang w:val="tt-RU"/>
              </w:rPr>
            </w:pPr>
            <w:r w:rsidRPr="00400275">
              <w:rPr>
                <w:sz w:val="24"/>
                <w:szCs w:val="24"/>
                <w:lang w:val="tt-RU"/>
              </w:rPr>
              <w:t>77 бит (Раз.перс.пл.</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104 бит,</w:t>
            </w:r>
          </w:p>
          <w:p w:rsidR="002E62E0" w:rsidRPr="00400275" w:rsidRDefault="002E62E0" w:rsidP="00400275">
            <w:pPr>
              <w:contextualSpacing/>
              <w:jc w:val="center"/>
              <w:rPr>
                <w:sz w:val="24"/>
                <w:szCs w:val="24"/>
                <w:lang w:val="tt-RU"/>
              </w:rPr>
            </w:pPr>
            <w:r w:rsidRPr="00400275">
              <w:rPr>
                <w:sz w:val="24"/>
                <w:szCs w:val="24"/>
                <w:lang w:val="tt-RU"/>
              </w:rPr>
              <w:t>77 бит (раз.пер.план</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104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104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lastRenderedPageBreak/>
              <w:t>106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107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109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110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111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111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111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112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112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112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113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113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113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114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lastRenderedPageBreak/>
              <w:t>114 бит</w:t>
            </w: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114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114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115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116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rPr>
            </w:pPr>
            <w:r w:rsidRPr="00400275">
              <w:rPr>
                <w:sz w:val="24"/>
                <w:szCs w:val="24"/>
                <w:lang w:val="tt-RU"/>
              </w:rPr>
              <w:t>116 бит</w:t>
            </w:r>
          </w:p>
          <w:p w:rsidR="002E62E0" w:rsidRPr="00400275" w:rsidRDefault="002E62E0" w:rsidP="00400275">
            <w:pPr>
              <w:contextualSpacing/>
              <w:jc w:val="center"/>
              <w:rPr>
                <w:sz w:val="24"/>
                <w:szCs w:val="24"/>
              </w:rPr>
            </w:pPr>
          </w:p>
          <w:p w:rsidR="002E62E0" w:rsidRPr="00400275" w:rsidRDefault="002E62E0" w:rsidP="00400275">
            <w:pPr>
              <w:contextualSpacing/>
              <w:rPr>
                <w:sz w:val="24"/>
                <w:szCs w:val="24"/>
              </w:rPr>
            </w:pPr>
          </w:p>
          <w:p w:rsidR="002E62E0" w:rsidRPr="00400275" w:rsidRDefault="002E62E0" w:rsidP="00400275">
            <w:pPr>
              <w:contextualSpacing/>
              <w:rPr>
                <w:sz w:val="24"/>
                <w:szCs w:val="24"/>
              </w:rPr>
            </w:pPr>
          </w:p>
          <w:p w:rsidR="002E62E0" w:rsidRPr="00400275" w:rsidRDefault="002E62E0" w:rsidP="00400275">
            <w:pPr>
              <w:contextualSpacing/>
              <w:jc w:val="center"/>
              <w:rPr>
                <w:sz w:val="24"/>
                <w:szCs w:val="24"/>
                <w:lang w:val="tt-RU"/>
              </w:rPr>
            </w:pPr>
            <w:r w:rsidRPr="00400275">
              <w:rPr>
                <w:sz w:val="24"/>
                <w:szCs w:val="24"/>
              </w:rPr>
              <w:t xml:space="preserve">116 </w:t>
            </w:r>
            <w:r w:rsidRPr="00400275">
              <w:rPr>
                <w:sz w:val="24"/>
                <w:szCs w:val="24"/>
                <w:lang w:val="tt-RU"/>
              </w:rPr>
              <w:t>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117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117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118 бит</w:t>
            </w: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118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p w:rsidR="002E62E0" w:rsidRPr="00400275" w:rsidRDefault="002E62E0" w:rsidP="00400275">
            <w:pPr>
              <w:contextualSpacing/>
              <w:jc w:val="center"/>
              <w:rPr>
                <w:sz w:val="24"/>
                <w:szCs w:val="24"/>
                <w:lang w:val="tt-RU"/>
              </w:rPr>
            </w:pPr>
            <w:r w:rsidRPr="00400275">
              <w:rPr>
                <w:sz w:val="24"/>
                <w:szCs w:val="24"/>
                <w:lang w:val="tt-RU"/>
              </w:rPr>
              <w:t>119 бит</w:t>
            </w: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jc w:val="center"/>
              <w:rPr>
                <w:sz w:val="24"/>
                <w:szCs w:val="24"/>
                <w:lang w:val="tt-RU"/>
              </w:rPr>
            </w:pPr>
          </w:p>
          <w:p w:rsidR="002E62E0" w:rsidRPr="00400275" w:rsidRDefault="002E62E0" w:rsidP="00400275">
            <w:pPr>
              <w:contextualSpacing/>
              <w:rPr>
                <w:sz w:val="24"/>
                <w:szCs w:val="24"/>
                <w:lang w:val="tt-RU"/>
              </w:rPr>
            </w:pPr>
          </w:p>
        </w:tc>
      </w:tr>
    </w:tbl>
    <w:p w:rsidR="002E62E0" w:rsidRPr="00400275" w:rsidRDefault="002E62E0" w:rsidP="00400275">
      <w:pPr>
        <w:contextualSpacing/>
        <w:rPr>
          <w:lang w:val="tt-RU"/>
        </w:rPr>
      </w:pPr>
    </w:p>
    <w:p w:rsidR="002E62E0" w:rsidRPr="00400275" w:rsidRDefault="002E62E0" w:rsidP="00400275">
      <w:pPr>
        <w:tabs>
          <w:tab w:val="left" w:pos="1650"/>
        </w:tabs>
        <w:rPr>
          <w:lang w:val="tt-RU"/>
        </w:rPr>
      </w:pPr>
    </w:p>
    <w:p w:rsidR="00803D55" w:rsidRPr="00400275" w:rsidRDefault="00167832" w:rsidP="00400275">
      <w:pPr>
        <w:pStyle w:val="Style17"/>
        <w:widowControl/>
        <w:ind w:firstLine="709"/>
        <w:jc w:val="both"/>
        <w:rPr>
          <w:rStyle w:val="FontStyle209"/>
          <w:rFonts w:ascii="Times New Roman" w:hAnsi="Times New Roman" w:cs="Times New Roman"/>
          <w:sz w:val="24"/>
          <w:szCs w:val="24"/>
        </w:rPr>
      </w:pPr>
      <w:r>
        <w:rPr>
          <w:rStyle w:val="FontStyle209"/>
          <w:rFonts w:ascii="Times New Roman" w:hAnsi="Times New Roman" w:cs="Times New Roman"/>
          <w:sz w:val="24"/>
          <w:szCs w:val="24"/>
          <w:lang w:val="tt-RU"/>
        </w:rPr>
        <w:t xml:space="preserve">3.2. </w:t>
      </w:r>
      <w:r w:rsidR="00803D55" w:rsidRPr="00400275">
        <w:rPr>
          <w:rStyle w:val="FontStyle209"/>
          <w:rFonts w:ascii="Times New Roman" w:hAnsi="Times New Roman" w:cs="Times New Roman"/>
          <w:sz w:val="24"/>
          <w:szCs w:val="24"/>
        </w:rPr>
        <w:t>Направление «Социально-личностное развитие»</w:t>
      </w:r>
    </w:p>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«Социализация»</w:t>
      </w:r>
    </w:p>
    <w:p w:rsidR="00803D55" w:rsidRPr="00400275" w:rsidRDefault="00803D55" w:rsidP="00400275">
      <w:pPr>
        <w:pStyle w:val="Style81"/>
        <w:widowControl/>
        <w:spacing w:line="240" w:lineRule="auto"/>
        <w:ind w:firstLine="709"/>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„Социализация" направлено на </w:t>
      </w:r>
      <w:r w:rsidRPr="00400275">
        <w:rPr>
          <w:rStyle w:val="FontStyle207"/>
          <w:rFonts w:ascii="Times New Roman" w:hAnsi="Times New Roman" w:cs="Times New Roman"/>
          <w:sz w:val="24"/>
          <w:szCs w:val="24"/>
        </w:rPr>
        <w:t>дос</w:t>
      </w:r>
      <w:r w:rsidRPr="00400275">
        <w:rPr>
          <w:rStyle w:val="FontStyle253"/>
          <w:rFonts w:ascii="Times New Roman" w:hAnsi="Times New Roman" w:cs="Times New Roman"/>
          <w:sz w:val="24"/>
          <w:szCs w:val="24"/>
        </w:rPr>
        <w:t xml:space="preserve">тижение целей освоения первоначальных представлений социального характера и включения детей </w:t>
      </w:r>
      <w:r w:rsidRPr="00400275">
        <w:rPr>
          <w:rStyle w:val="FontStyle207"/>
          <w:rFonts w:ascii="Times New Roman" w:hAnsi="Times New Roman" w:cs="Times New Roman"/>
          <w:sz w:val="24"/>
          <w:szCs w:val="24"/>
        </w:rPr>
        <w:t xml:space="preserve">в </w:t>
      </w:r>
      <w:r w:rsidRPr="00400275">
        <w:rPr>
          <w:rStyle w:val="FontStyle253"/>
          <w:rFonts w:ascii="Times New Roman" w:hAnsi="Times New Roman" w:cs="Times New Roman"/>
          <w:sz w:val="24"/>
          <w:szCs w:val="24"/>
        </w:rPr>
        <w:t>систему социальных отношений через решение следующих задач:</w:t>
      </w:r>
    </w:p>
    <w:p w:rsidR="00803D55" w:rsidRPr="00400275" w:rsidRDefault="00803D55" w:rsidP="00400275">
      <w:pPr>
        <w:pStyle w:val="Style82"/>
        <w:widowControl/>
        <w:numPr>
          <w:ilvl w:val="0"/>
          <w:numId w:val="17"/>
        </w:numPr>
        <w:tabs>
          <w:tab w:val="left" w:pos="576"/>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игровой деятельности детей;</w:t>
      </w:r>
    </w:p>
    <w:p w:rsidR="00803D55" w:rsidRPr="00400275" w:rsidRDefault="00803D55" w:rsidP="00400275">
      <w:pPr>
        <w:pStyle w:val="Style82"/>
        <w:widowControl/>
        <w:numPr>
          <w:ilvl w:val="0"/>
          <w:numId w:val="17"/>
        </w:numPr>
        <w:tabs>
          <w:tab w:val="left" w:pos="576"/>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приобщение к элементарным общепринятым нормам и правилам взаимоотношения </w:t>
      </w:r>
      <w:r w:rsidRPr="00400275">
        <w:rPr>
          <w:rStyle w:val="FontStyle207"/>
          <w:rFonts w:ascii="Times New Roman" w:hAnsi="Times New Roman" w:cs="Times New Roman"/>
          <w:sz w:val="24"/>
          <w:szCs w:val="24"/>
        </w:rPr>
        <w:t xml:space="preserve">со </w:t>
      </w:r>
      <w:r w:rsidRPr="00400275">
        <w:rPr>
          <w:rStyle w:val="FontStyle253"/>
          <w:rFonts w:ascii="Times New Roman" w:hAnsi="Times New Roman" w:cs="Times New Roman"/>
          <w:sz w:val="24"/>
          <w:szCs w:val="24"/>
        </w:rPr>
        <w:t>сверстниками и взрослыми (в том числе моральным);</w:t>
      </w:r>
    </w:p>
    <w:p w:rsidR="00803D55" w:rsidRPr="00400275" w:rsidRDefault="00803D55" w:rsidP="00400275">
      <w:pPr>
        <w:pStyle w:val="Style82"/>
        <w:widowControl/>
        <w:numPr>
          <w:ilvl w:val="0"/>
          <w:numId w:val="17"/>
        </w:numPr>
        <w:tabs>
          <w:tab w:val="left" w:pos="576"/>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формирование гендерной, семейной, гражданской принадлежности, патриотических чувств, </w:t>
      </w:r>
      <w:r w:rsidRPr="00400275">
        <w:rPr>
          <w:rStyle w:val="FontStyle207"/>
          <w:rFonts w:ascii="Times New Roman" w:hAnsi="Times New Roman" w:cs="Times New Roman"/>
          <w:sz w:val="24"/>
          <w:szCs w:val="24"/>
        </w:rPr>
        <w:t xml:space="preserve">чувства </w:t>
      </w:r>
      <w:r w:rsidRPr="00400275">
        <w:rPr>
          <w:rStyle w:val="FontStyle253"/>
          <w:rFonts w:ascii="Times New Roman" w:hAnsi="Times New Roman" w:cs="Times New Roman"/>
          <w:sz w:val="24"/>
          <w:szCs w:val="24"/>
        </w:rPr>
        <w:t>принадлежности к мировому сообществу».</w:t>
      </w:r>
    </w:p>
    <w:p w:rsidR="00803D55" w:rsidRPr="00400275" w:rsidRDefault="00803D55" w:rsidP="00400275">
      <w:pPr>
        <w:pStyle w:val="Style82"/>
        <w:widowControl/>
        <w:tabs>
          <w:tab w:val="left" w:pos="576"/>
        </w:tabs>
        <w:spacing w:line="240" w:lineRule="auto"/>
        <w:ind w:firstLine="0"/>
        <w:jc w:val="both"/>
        <w:rPr>
          <w:rStyle w:val="FontStyle253"/>
          <w:rFonts w:ascii="Times New Roman" w:hAnsi="Times New Roman" w:cs="Times New Roman"/>
          <w:sz w:val="24"/>
          <w:szCs w:val="24"/>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Fonts w:ascii="Times New Roman" w:hAnsi="Times New Roman" w:cs="Times New Roman"/>
        </w:rPr>
      </w:pPr>
      <w:r w:rsidRPr="00400275">
        <w:rPr>
          <w:rStyle w:val="FontStyle207"/>
          <w:rFonts w:ascii="Times New Roman" w:hAnsi="Times New Roman" w:cs="Times New Roman"/>
          <w:sz w:val="24"/>
          <w:szCs w:val="24"/>
        </w:rPr>
        <w:t>Договаривается с партнерами, во что играть, кто кем будет в игре; подчиняется правилам игры.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разворачивать содержание игры в зависимости от количества играющих детей.</w:t>
      </w:r>
    </w:p>
    <w:p w:rsidR="007E17F9" w:rsidRPr="00400275" w:rsidRDefault="007E17F9" w:rsidP="00400275">
      <w:pPr>
        <w:pStyle w:val="Style11"/>
        <w:widowControl/>
        <w:tabs>
          <w:tab w:val="left" w:pos="7286"/>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 дидактических играх оценивает свои возможности и без обиды воспринимает проигрыш.</w:t>
      </w:r>
    </w:p>
    <w:p w:rsidR="007E17F9" w:rsidRPr="00400275" w:rsidRDefault="007E17F9" w:rsidP="00400275">
      <w:pPr>
        <w:pStyle w:val="Style11"/>
        <w:widowControl/>
        <w:tabs>
          <w:tab w:val="left" w:pos="7507"/>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Объясняет правила игры сверстникам.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lastRenderedPageBreak/>
        <w:t>После просмотра спектакля может оценить игру актера (актеров), ис</w:t>
      </w:r>
      <w:r w:rsidRPr="00400275">
        <w:rPr>
          <w:rStyle w:val="FontStyle207"/>
          <w:rFonts w:ascii="Times New Roman" w:hAnsi="Times New Roman" w:cs="Times New Roman"/>
          <w:sz w:val="24"/>
          <w:szCs w:val="24"/>
        </w:rPr>
        <w:softHyphen/>
        <w:t>пользуемые средства художественной выразительности и элементы худо</w:t>
      </w:r>
      <w:r w:rsidRPr="00400275">
        <w:rPr>
          <w:rStyle w:val="FontStyle207"/>
          <w:rFonts w:ascii="Times New Roman" w:hAnsi="Times New Roman" w:cs="Times New Roman"/>
          <w:sz w:val="24"/>
          <w:szCs w:val="24"/>
        </w:rPr>
        <w:softHyphen/>
        <w:t>жественного оформления постановки.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Имет в творческом опыте несколько ролей, сыгранных в спектаклях в де</w:t>
      </w:r>
      <w:r w:rsidRPr="00400275">
        <w:rPr>
          <w:rStyle w:val="FontStyle207"/>
          <w:rFonts w:ascii="Times New Roman" w:hAnsi="Times New Roman" w:cs="Times New Roman"/>
          <w:sz w:val="24"/>
          <w:szCs w:val="24"/>
        </w:rPr>
        <w:softHyphen/>
        <w:t>тском саду и домашнем театре. Умеет оформлять свой спектакль, используя разнообразные материалы (атрибуты, подручный материал, поделки).</w:t>
      </w: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rPr>
      </w:pPr>
    </w:p>
    <w:p w:rsidR="00C50EE2" w:rsidRPr="00400275" w:rsidRDefault="00C50EE2" w:rsidP="00400275">
      <w:pPr>
        <w:tabs>
          <w:tab w:val="left" w:pos="1650"/>
        </w:tabs>
      </w:pPr>
    </w:p>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«Труд»</w:t>
      </w:r>
    </w:p>
    <w:p w:rsidR="00803D55" w:rsidRPr="00400275" w:rsidRDefault="00803D55" w:rsidP="00400275">
      <w:pPr>
        <w:pStyle w:val="Style55"/>
        <w:widowControl/>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803D55" w:rsidRPr="00400275" w:rsidRDefault="00803D55" w:rsidP="00400275">
      <w:pPr>
        <w:pStyle w:val="Style82"/>
        <w:widowControl/>
        <w:numPr>
          <w:ilvl w:val="0"/>
          <w:numId w:val="18"/>
        </w:numPr>
        <w:tabs>
          <w:tab w:val="left" w:pos="49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трудовой деятельности;</w:t>
      </w:r>
    </w:p>
    <w:p w:rsidR="00803D55" w:rsidRPr="00400275" w:rsidRDefault="00803D55" w:rsidP="00400275">
      <w:pPr>
        <w:pStyle w:val="Style82"/>
        <w:widowControl/>
        <w:numPr>
          <w:ilvl w:val="0"/>
          <w:numId w:val="18"/>
        </w:numPr>
        <w:tabs>
          <w:tab w:val="left" w:pos="49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воспитание ценностного отношения </w:t>
      </w:r>
      <w:r w:rsidRPr="00400275">
        <w:rPr>
          <w:rStyle w:val="FontStyle207"/>
          <w:rFonts w:ascii="Times New Roman" w:hAnsi="Times New Roman" w:cs="Times New Roman"/>
          <w:sz w:val="24"/>
          <w:szCs w:val="24"/>
        </w:rPr>
        <w:t xml:space="preserve">к </w:t>
      </w:r>
      <w:r w:rsidRPr="00400275">
        <w:rPr>
          <w:rStyle w:val="FontStyle253"/>
          <w:rFonts w:ascii="Times New Roman" w:hAnsi="Times New Roman" w:cs="Times New Roman"/>
          <w:sz w:val="24"/>
          <w:szCs w:val="24"/>
        </w:rPr>
        <w:t xml:space="preserve">собственному труду, труду </w:t>
      </w:r>
      <w:r w:rsidRPr="00400275">
        <w:rPr>
          <w:rStyle w:val="FontStyle207"/>
          <w:rFonts w:ascii="Times New Roman" w:hAnsi="Times New Roman" w:cs="Times New Roman"/>
          <w:sz w:val="24"/>
          <w:szCs w:val="24"/>
        </w:rPr>
        <w:t xml:space="preserve">других </w:t>
      </w:r>
      <w:r w:rsidRPr="00400275">
        <w:rPr>
          <w:rStyle w:val="FontStyle253"/>
          <w:rFonts w:ascii="Times New Roman" w:hAnsi="Times New Roman" w:cs="Times New Roman"/>
          <w:sz w:val="24"/>
          <w:szCs w:val="24"/>
        </w:rPr>
        <w:t xml:space="preserve">людей </w:t>
      </w:r>
      <w:r w:rsidRPr="00400275">
        <w:rPr>
          <w:rStyle w:val="FontStyle207"/>
          <w:rFonts w:ascii="Times New Roman" w:hAnsi="Times New Roman" w:cs="Times New Roman"/>
          <w:sz w:val="24"/>
          <w:szCs w:val="24"/>
        </w:rPr>
        <w:t xml:space="preserve">и его </w:t>
      </w:r>
      <w:r w:rsidRPr="00400275">
        <w:rPr>
          <w:rStyle w:val="FontStyle253"/>
          <w:rFonts w:ascii="Times New Roman" w:hAnsi="Times New Roman" w:cs="Times New Roman"/>
          <w:sz w:val="24"/>
          <w:szCs w:val="24"/>
        </w:rPr>
        <w:t>результатам;</w:t>
      </w:r>
    </w:p>
    <w:p w:rsidR="00803D55" w:rsidRPr="00400275" w:rsidRDefault="00803D55" w:rsidP="00400275">
      <w:pPr>
        <w:pStyle w:val="Style82"/>
        <w:widowControl/>
        <w:numPr>
          <w:ilvl w:val="0"/>
          <w:numId w:val="18"/>
        </w:numPr>
        <w:tabs>
          <w:tab w:val="left" w:pos="49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формирование первичных представлений о труде взрослых, его роли в обще</w:t>
      </w:r>
      <w:r w:rsidRPr="00400275">
        <w:rPr>
          <w:rStyle w:val="FontStyle207"/>
          <w:rFonts w:ascii="Times New Roman" w:hAnsi="Times New Roman" w:cs="Times New Roman"/>
          <w:sz w:val="24"/>
          <w:szCs w:val="24"/>
        </w:rPr>
        <w:t xml:space="preserve">стве </w:t>
      </w:r>
      <w:r w:rsidRPr="00400275">
        <w:rPr>
          <w:rStyle w:val="FontStyle253"/>
          <w:rFonts w:ascii="Times New Roman" w:hAnsi="Times New Roman" w:cs="Times New Roman"/>
          <w:sz w:val="24"/>
          <w:szCs w:val="24"/>
        </w:rPr>
        <w:t xml:space="preserve">и жизни </w:t>
      </w:r>
      <w:r w:rsidRPr="00400275">
        <w:rPr>
          <w:rStyle w:val="FontStyle207"/>
          <w:rFonts w:ascii="Times New Roman" w:hAnsi="Times New Roman" w:cs="Times New Roman"/>
          <w:sz w:val="24"/>
          <w:szCs w:val="24"/>
        </w:rPr>
        <w:t xml:space="preserve">каждого </w:t>
      </w:r>
      <w:r w:rsidRPr="00400275">
        <w:rPr>
          <w:rStyle w:val="FontStyle253"/>
          <w:rFonts w:ascii="Times New Roman" w:hAnsi="Times New Roman" w:cs="Times New Roman"/>
          <w:sz w:val="24"/>
          <w:szCs w:val="24"/>
        </w:rPr>
        <w:t>человека»*.</w:t>
      </w:r>
    </w:p>
    <w:p w:rsidR="00803D55" w:rsidRPr="00400275" w:rsidRDefault="00803D55" w:rsidP="00400275">
      <w:pPr>
        <w:pStyle w:val="Style82"/>
        <w:widowControl/>
        <w:tabs>
          <w:tab w:val="left" w:pos="499"/>
        </w:tabs>
        <w:spacing w:line="240" w:lineRule="auto"/>
        <w:ind w:firstLine="0"/>
        <w:jc w:val="both"/>
        <w:rPr>
          <w:rStyle w:val="FontStyle253"/>
          <w:rFonts w:ascii="Times New Roman" w:hAnsi="Times New Roman" w:cs="Times New Roman"/>
          <w:sz w:val="24"/>
          <w:szCs w:val="24"/>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Самостоятельно одевается и раздевается, сушит мокрые вещи, ухажива</w:t>
      </w:r>
      <w:r w:rsidRPr="00400275">
        <w:rPr>
          <w:rStyle w:val="FontStyle207"/>
          <w:rFonts w:ascii="Times New Roman" w:hAnsi="Times New Roman" w:cs="Times New Roman"/>
          <w:sz w:val="24"/>
          <w:szCs w:val="24"/>
        </w:rPr>
        <w:softHyphen/>
        <w:t>ет за обувью.</w:t>
      </w:r>
    </w:p>
    <w:p w:rsidR="007E17F9" w:rsidRPr="00400275" w:rsidRDefault="007E17F9" w:rsidP="00400275">
      <w:pPr>
        <w:pStyle w:val="Style128"/>
        <w:widowControl/>
        <w:tabs>
          <w:tab w:val="left" w:pos="7248"/>
        </w:tabs>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Выполняет обязанности дежурного по столовой, правильно сервирует стол. </w:t>
      </w:r>
    </w:p>
    <w:p w:rsidR="007E17F9" w:rsidRPr="00400275" w:rsidRDefault="007E17F9" w:rsidP="00400275">
      <w:pPr>
        <w:pStyle w:val="Style128"/>
        <w:widowControl/>
        <w:tabs>
          <w:tab w:val="left" w:pos="7248"/>
        </w:tabs>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Поддерживает порядок в группе и на участке детского сада.</w:t>
      </w:r>
    </w:p>
    <w:p w:rsidR="00803D55" w:rsidRPr="00400275" w:rsidRDefault="007E17F9" w:rsidP="00400275">
      <w:pPr>
        <w:pStyle w:val="Style128"/>
        <w:widowControl/>
        <w:tabs>
          <w:tab w:val="left" w:pos="7248"/>
        </w:tabs>
        <w:spacing w:line="240" w:lineRule="auto"/>
        <w:ind w:firstLine="709"/>
        <w:jc w:val="both"/>
        <w:rPr>
          <w:rFonts w:ascii="Times New Roman" w:hAnsi="Times New Roman" w:cs="Times New Roman"/>
        </w:rPr>
      </w:pPr>
      <w:r w:rsidRPr="00400275">
        <w:rPr>
          <w:rStyle w:val="FontStyle207"/>
          <w:rFonts w:ascii="Times New Roman" w:hAnsi="Times New Roman" w:cs="Times New Roman"/>
          <w:sz w:val="24"/>
          <w:szCs w:val="24"/>
        </w:rPr>
        <w:t>Выполняет поручения по уходу за животными и растениями в уголке природы.</w:t>
      </w:r>
    </w:p>
    <w:p w:rsidR="00C50EE2" w:rsidRPr="00400275" w:rsidRDefault="00C50EE2" w:rsidP="00400275">
      <w:pPr>
        <w:tabs>
          <w:tab w:val="left" w:pos="1650"/>
        </w:tabs>
        <w:rPr>
          <w:lang w:val="tt-RU"/>
        </w:rPr>
      </w:pPr>
    </w:p>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«Безопасность»</w:t>
      </w:r>
    </w:p>
    <w:p w:rsidR="00803D55" w:rsidRPr="00400275" w:rsidRDefault="00803D55" w:rsidP="00400275">
      <w:pPr>
        <w:pStyle w:val="Style56"/>
        <w:widowControl/>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803D55" w:rsidRPr="00400275" w:rsidRDefault="00803D55" w:rsidP="00400275">
      <w:pPr>
        <w:pStyle w:val="Style82"/>
        <w:widowControl/>
        <w:numPr>
          <w:ilvl w:val="0"/>
          <w:numId w:val="19"/>
        </w:numPr>
        <w:tabs>
          <w:tab w:val="left" w:pos="547"/>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формирование представлений об опасных для человека и окружающего мира природы ситуациях и способах поведения </w:t>
      </w:r>
      <w:r w:rsidRPr="00400275">
        <w:rPr>
          <w:rStyle w:val="FontStyle207"/>
          <w:rFonts w:ascii="Times New Roman" w:hAnsi="Times New Roman" w:cs="Times New Roman"/>
          <w:sz w:val="24"/>
          <w:szCs w:val="24"/>
        </w:rPr>
        <w:t xml:space="preserve">в </w:t>
      </w:r>
      <w:r w:rsidRPr="00400275">
        <w:rPr>
          <w:rStyle w:val="FontStyle253"/>
          <w:rFonts w:ascii="Times New Roman" w:hAnsi="Times New Roman" w:cs="Times New Roman"/>
          <w:sz w:val="24"/>
          <w:szCs w:val="24"/>
        </w:rPr>
        <w:t>них;</w:t>
      </w:r>
    </w:p>
    <w:p w:rsidR="00803D55" w:rsidRPr="00400275" w:rsidRDefault="00803D55" w:rsidP="00400275">
      <w:pPr>
        <w:pStyle w:val="Style82"/>
        <w:widowControl/>
        <w:numPr>
          <w:ilvl w:val="0"/>
          <w:numId w:val="19"/>
        </w:numPr>
        <w:tabs>
          <w:tab w:val="left" w:pos="547"/>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приобщение </w:t>
      </w:r>
      <w:r w:rsidRPr="00400275">
        <w:rPr>
          <w:rStyle w:val="FontStyle245"/>
          <w:rFonts w:ascii="Times New Roman" w:hAnsi="Times New Roman" w:cs="Times New Roman"/>
          <w:sz w:val="24"/>
          <w:szCs w:val="24"/>
        </w:rPr>
        <w:t xml:space="preserve">к </w:t>
      </w:r>
      <w:r w:rsidRPr="00400275">
        <w:rPr>
          <w:rStyle w:val="FontStyle253"/>
          <w:rFonts w:ascii="Times New Roman" w:hAnsi="Times New Roman" w:cs="Times New Roman"/>
          <w:sz w:val="24"/>
          <w:szCs w:val="24"/>
        </w:rPr>
        <w:t xml:space="preserve">правилам </w:t>
      </w:r>
      <w:r w:rsidRPr="00400275">
        <w:rPr>
          <w:rStyle w:val="FontStyle207"/>
          <w:rFonts w:ascii="Times New Roman" w:hAnsi="Times New Roman" w:cs="Times New Roman"/>
          <w:sz w:val="24"/>
          <w:szCs w:val="24"/>
        </w:rPr>
        <w:t xml:space="preserve">безопасного для </w:t>
      </w:r>
      <w:r w:rsidRPr="00400275">
        <w:rPr>
          <w:rStyle w:val="FontStyle253"/>
          <w:rFonts w:ascii="Times New Roman" w:hAnsi="Times New Roman" w:cs="Times New Roman"/>
          <w:sz w:val="24"/>
          <w:szCs w:val="24"/>
        </w:rPr>
        <w:t>человека и окружающего мира природы поведения;</w:t>
      </w:r>
    </w:p>
    <w:p w:rsidR="00803D55" w:rsidRPr="00400275" w:rsidRDefault="00803D55" w:rsidP="00400275">
      <w:pPr>
        <w:pStyle w:val="Style82"/>
        <w:widowControl/>
        <w:numPr>
          <w:ilvl w:val="0"/>
          <w:numId w:val="19"/>
        </w:numPr>
        <w:tabs>
          <w:tab w:val="left" w:pos="547"/>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C50EE2" w:rsidRPr="00400275" w:rsidRDefault="00803D55" w:rsidP="00400275">
      <w:pPr>
        <w:tabs>
          <w:tab w:val="left" w:pos="1650"/>
        </w:tabs>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803D55" w:rsidRPr="00400275" w:rsidRDefault="00803D55" w:rsidP="00400275">
      <w:pPr>
        <w:tabs>
          <w:tab w:val="left" w:pos="1650"/>
        </w:tabs>
        <w:rPr>
          <w:rStyle w:val="FontStyle253"/>
          <w:rFonts w:ascii="Times New Roman" w:hAnsi="Times New Roman" w:cs="Times New Roman"/>
          <w:sz w:val="24"/>
          <w:szCs w:val="24"/>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Соблюдает элементарные правила организованного поведения в детском саду.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Соблюдает элементарные правила поведения на улице и в транспорте, элементарные правила дорожного движения.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Различает и называет специальные виды транспорта («Скорая по</w:t>
      </w:r>
      <w:r w:rsidRPr="00400275">
        <w:rPr>
          <w:rStyle w:val="FontStyle207"/>
          <w:rFonts w:ascii="Times New Roman" w:hAnsi="Times New Roman" w:cs="Times New Roman"/>
          <w:sz w:val="24"/>
          <w:szCs w:val="24"/>
        </w:rPr>
        <w:softHyphen/>
        <w:t>мощь», «Пожарная», «Милиция»), объясняет их назначение.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Понимает значения сигналов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Различает проезжую часть, тротуар, подземный пешеходный переход, пешеходный переход «Зебра».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803D55" w:rsidRPr="00400275" w:rsidRDefault="00803D55" w:rsidP="00400275">
      <w:pPr>
        <w:tabs>
          <w:tab w:val="left" w:pos="1650"/>
        </w:tabs>
      </w:pPr>
    </w:p>
    <w:p w:rsidR="00C50EE2" w:rsidRPr="00400275" w:rsidRDefault="00C50EE2" w:rsidP="00400275">
      <w:pPr>
        <w:tabs>
          <w:tab w:val="left" w:pos="1650"/>
        </w:tabs>
        <w:rPr>
          <w:lang w:val="tt-RU"/>
        </w:rPr>
      </w:pPr>
    </w:p>
    <w:p w:rsidR="00C50EE2" w:rsidRPr="00400275" w:rsidRDefault="00803D55" w:rsidP="00400275">
      <w:pPr>
        <w:jc w:val="center"/>
        <w:rPr>
          <w:b/>
          <w:lang w:val="tt-RU"/>
        </w:rPr>
      </w:pPr>
      <w:r w:rsidRPr="00400275">
        <w:rPr>
          <w:b/>
          <w:lang w:val="tt-RU"/>
        </w:rPr>
        <w:t>И</w:t>
      </w:r>
      <w:r w:rsidR="00C50EE2" w:rsidRPr="00400275">
        <w:rPr>
          <w:b/>
          <w:lang w:val="tt-RU"/>
        </w:rPr>
        <w:t>минлек өлкәсе, экологик тәрбия эше  буенча еллык эш планы</w:t>
      </w:r>
    </w:p>
    <w:tbl>
      <w:tblPr>
        <w:tblStyle w:val="a9"/>
        <w:tblW w:w="9889" w:type="dxa"/>
        <w:tblLayout w:type="fixed"/>
        <w:tblLook w:val="04A0" w:firstRow="1" w:lastRow="0" w:firstColumn="1" w:lastColumn="0" w:noHBand="0" w:noVBand="1"/>
      </w:tblPr>
      <w:tblGrid>
        <w:gridCol w:w="534"/>
        <w:gridCol w:w="2126"/>
        <w:gridCol w:w="2443"/>
        <w:gridCol w:w="1951"/>
        <w:gridCol w:w="1451"/>
        <w:gridCol w:w="1384"/>
      </w:tblGrid>
      <w:tr w:rsidR="00C50EE2" w:rsidRPr="00400275" w:rsidTr="00C50EE2">
        <w:tc>
          <w:tcPr>
            <w:tcW w:w="534" w:type="dxa"/>
            <w:tcBorders>
              <w:top w:val="single" w:sz="4" w:space="0" w:color="000000" w:themeColor="text1"/>
              <w:left w:val="single" w:sz="4" w:space="0" w:color="000000" w:themeColor="text1"/>
              <w:bottom w:val="single" w:sz="4" w:space="0" w:color="000000" w:themeColor="text1"/>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000000" w:themeColor="text1"/>
              <w:left w:val="single" w:sz="4" w:space="0" w:color="auto"/>
              <w:bottom w:val="single" w:sz="4" w:space="0" w:color="000000" w:themeColor="text1"/>
              <w:right w:val="single" w:sz="4" w:space="0" w:color="000000" w:themeColor="text1"/>
            </w:tcBorders>
          </w:tcPr>
          <w:p w:rsidR="00C50EE2" w:rsidRPr="00400275" w:rsidRDefault="00C50EE2" w:rsidP="00400275">
            <w:pPr>
              <w:jc w:val="center"/>
              <w:rPr>
                <w:sz w:val="24"/>
                <w:szCs w:val="24"/>
                <w:lang w:val="tt-RU"/>
              </w:rPr>
            </w:pPr>
            <w:r w:rsidRPr="00400275">
              <w:rPr>
                <w:sz w:val="24"/>
                <w:szCs w:val="24"/>
                <w:lang w:val="tt-RU"/>
              </w:rPr>
              <w:t xml:space="preserve">Тема, вакыты </w:t>
            </w:r>
          </w:p>
        </w:tc>
        <w:tc>
          <w:tcPr>
            <w:tcW w:w="2443" w:type="dxa"/>
            <w:tcBorders>
              <w:top w:val="single" w:sz="4" w:space="0" w:color="000000" w:themeColor="text1"/>
              <w:left w:val="single" w:sz="4" w:space="0" w:color="auto"/>
              <w:bottom w:val="single" w:sz="4" w:space="0" w:color="000000" w:themeColor="text1"/>
              <w:right w:val="single" w:sz="4" w:space="0" w:color="auto"/>
            </w:tcBorders>
          </w:tcPr>
          <w:p w:rsidR="00C50EE2" w:rsidRPr="00400275" w:rsidRDefault="00C50EE2" w:rsidP="00400275">
            <w:pPr>
              <w:jc w:val="center"/>
              <w:rPr>
                <w:sz w:val="24"/>
                <w:szCs w:val="24"/>
                <w:lang w:val="tt-RU"/>
              </w:rPr>
            </w:pPr>
            <w:r w:rsidRPr="00400275">
              <w:rPr>
                <w:sz w:val="24"/>
                <w:szCs w:val="24"/>
                <w:lang w:val="tt-RU"/>
              </w:rPr>
              <w:t>Эш алымнары</w:t>
            </w:r>
          </w:p>
        </w:tc>
        <w:tc>
          <w:tcPr>
            <w:tcW w:w="1951" w:type="dxa"/>
            <w:tcBorders>
              <w:top w:val="single" w:sz="4" w:space="0" w:color="000000" w:themeColor="text1"/>
              <w:left w:val="single" w:sz="4" w:space="0" w:color="auto"/>
              <w:bottom w:val="single" w:sz="4" w:space="0" w:color="000000" w:themeColor="text1"/>
              <w:right w:val="single" w:sz="4" w:space="0" w:color="auto"/>
            </w:tcBorders>
          </w:tcPr>
          <w:p w:rsidR="00C50EE2" w:rsidRPr="00400275" w:rsidRDefault="00C50EE2" w:rsidP="00400275">
            <w:pPr>
              <w:jc w:val="center"/>
              <w:rPr>
                <w:sz w:val="24"/>
                <w:szCs w:val="24"/>
                <w:lang w:val="tt-RU"/>
              </w:rPr>
            </w:pPr>
            <w:r w:rsidRPr="00400275">
              <w:rPr>
                <w:sz w:val="24"/>
                <w:szCs w:val="24"/>
                <w:lang w:val="tt-RU"/>
              </w:rPr>
              <w:t xml:space="preserve">Матур әдәбият  әсәрләре </w:t>
            </w:r>
          </w:p>
        </w:tc>
        <w:tc>
          <w:tcPr>
            <w:tcW w:w="1451" w:type="dxa"/>
            <w:tcBorders>
              <w:top w:val="single" w:sz="4" w:space="0" w:color="000000" w:themeColor="text1"/>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sz w:val="24"/>
                <w:szCs w:val="24"/>
                <w:lang w:val="tt-RU"/>
              </w:rPr>
              <w:t>Күзәтүләр</w:t>
            </w:r>
          </w:p>
        </w:tc>
        <w:tc>
          <w:tcPr>
            <w:tcW w:w="1384" w:type="dxa"/>
            <w:tcBorders>
              <w:top w:val="single" w:sz="4" w:space="0" w:color="000000" w:themeColor="text1"/>
              <w:left w:val="single" w:sz="4" w:space="0" w:color="auto"/>
              <w:bottom w:val="single" w:sz="4" w:space="0" w:color="000000" w:themeColor="text1"/>
              <w:right w:val="single" w:sz="4" w:space="0" w:color="auto"/>
            </w:tcBorders>
            <w:hideMark/>
          </w:tcPr>
          <w:p w:rsidR="00C50EE2" w:rsidRPr="00400275" w:rsidRDefault="00C50EE2" w:rsidP="00400275">
            <w:pPr>
              <w:jc w:val="center"/>
              <w:rPr>
                <w:sz w:val="24"/>
                <w:szCs w:val="24"/>
                <w:lang w:val="tt-RU"/>
              </w:rPr>
            </w:pPr>
            <w:r w:rsidRPr="00400275">
              <w:rPr>
                <w:sz w:val="24"/>
                <w:szCs w:val="24"/>
                <w:lang w:val="tt-RU"/>
              </w:rPr>
              <w:t>Әти-әниләр белән эш</w:t>
            </w:r>
          </w:p>
        </w:tc>
      </w:tr>
      <w:tr w:rsidR="00C50EE2" w:rsidRPr="00400275" w:rsidTr="00C50EE2">
        <w:trPr>
          <w:trHeight w:val="418"/>
        </w:trPr>
        <w:tc>
          <w:tcPr>
            <w:tcW w:w="534" w:type="dxa"/>
            <w:tcBorders>
              <w:top w:val="single" w:sz="4" w:space="0" w:color="auto"/>
              <w:left w:val="single" w:sz="4" w:space="0" w:color="auto"/>
              <w:bottom w:val="nil"/>
              <w:right w:val="single" w:sz="4" w:space="0" w:color="auto"/>
            </w:tcBorders>
            <w:hideMark/>
          </w:tcPr>
          <w:p w:rsidR="00C50EE2" w:rsidRPr="00400275" w:rsidRDefault="00C50EE2" w:rsidP="00400275">
            <w:pPr>
              <w:rPr>
                <w:b/>
                <w:sz w:val="24"/>
                <w:szCs w:val="24"/>
                <w:lang w:val="tt-RU"/>
              </w:rPr>
            </w:pPr>
          </w:p>
          <w:p w:rsidR="00C50EE2" w:rsidRPr="00400275" w:rsidRDefault="00C50EE2" w:rsidP="00400275">
            <w:pP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b/>
                <w:sz w:val="24"/>
                <w:szCs w:val="24"/>
                <w:lang w:val="tt-RU"/>
              </w:rPr>
              <w:t>Урамда сак бул!</w:t>
            </w:r>
          </w:p>
        </w:tc>
      </w:tr>
      <w:tr w:rsidR="00C50EE2" w:rsidRPr="00400275" w:rsidTr="00C50EE2">
        <w:trPr>
          <w:trHeight w:val="1788"/>
        </w:trPr>
        <w:tc>
          <w:tcPr>
            <w:tcW w:w="534" w:type="dxa"/>
            <w:vMerge w:val="restart"/>
            <w:tcBorders>
              <w:top w:val="nil"/>
              <w:left w:val="single" w:sz="4" w:space="0" w:color="auto"/>
              <w:right w:val="single" w:sz="4" w:space="0" w:color="auto"/>
            </w:tcBorders>
            <w:textDirection w:val="btLr"/>
            <w:hideMark/>
          </w:tcPr>
          <w:p w:rsidR="00C50EE2" w:rsidRPr="00400275" w:rsidRDefault="00C50EE2" w:rsidP="00400275">
            <w:pPr>
              <w:tabs>
                <w:tab w:val="left" w:pos="345"/>
              </w:tabs>
              <w:ind w:right="113"/>
              <w:jc w:val="center"/>
              <w:rPr>
                <w:b/>
                <w:sz w:val="24"/>
                <w:szCs w:val="24"/>
              </w:rPr>
            </w:pPr>
            <w:r w:rsidRPr="00400275">
              <w:rPr>
                <w:b/>
                <w:sz w:val="24"/>
                <w:szCs w:val="24"/>
                <w:lang w:val="tt-RU"/>
              </w:rPr>
              <w:t>Сентябр</w:t>
            </w:r>
            <w:r w:rsidRPr="00400275">
              <w:rPr>
                <w:b/>
                <w:sz w:val="24"/>
                <w:szCs w:val="24"/>
              </w:rPr>
              <w:t>ь</w:t>
            </w:r>
          </w:p>
          <w:p w:rsidR="00C50EE2" w:rsidRPr="00400275" w:rsidRDefault="00C50EE2" w:rsidP="00400275">
            <w:pPr>
              <w:ind w:left="158" w:right="113"/>
              <w:jc w:val="center"/>
              <w:rPr>
                <w:b/>
                <w:sz w:val="24"/>
                <w:szCs w:val="24"/>
                <w:lang w:val="tt-RU"/>
              </w:rPr>
            </w:pPr>
            <w:r w:rsidRPr="00400275">
              <w:rPr>
                <w:b/>
                <w:sz w:val="24"/>
                <w:szCs w:val="24"/>
                <w:lang w:val="tt-RU"/>
              </w:rPr>
              <w:t>Октябрь</w:t>
            </w: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Мин бакчага барам. Юл аркылы чыгу</w:t>
            </w:r>
          </w:p>
          <w:p w:rsidR="00C50EE2" w:rsidRPr="00400275" w:rsidRDefault="00C50EE2" w:rsidP="00400275">
            <w:pPr>
              <w:tabs>
                <w:tab w:val="left" w:pos="345"/>
              </w:tabs>
              <w:rPr>
                <w:b/>
                <w:sz w:val="24"/>
                <w:szCs w:val="24"/>
                <w:lang w:val="tt-RU"/>
              </w:rPr>
            </w:pPr>
            <w:r w:rsidRPr="00400275">
              <w:rPr>
                <w:sz w:val="24"/>
                <w:szCs w:val="24"/>
                <w:u w:val="single"/>
                <w:lang w:val="tt-RU"/>
              </w:rPr>
              <w:t>Максат:</w:t>
            </w:r>
            <w:r w:rsidRPr="00400275">
              <w:rPr>
                <w:sz w:val="24"/>
                <w:szCs w:val="24"/>
                <w:lang w:val="tt-RU"/>
              </w:rPr>
              <w:t xml:space="preserve"> куркынычсызлык кагыйдәләре белән таныштыру, игътибарлылык тәрбияләү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:”Урамда сак булыгыз”</w:t>
            </w:r>
          </w:p>
          <w:p w:rsidR="00C50EE2" w:rsidRPr="00400275" w:rsidRDefault="00C50EE2" w:rsidP="00400275">
            <w:pPr>
              <w:rPr>
                <w:sz w:val="24"/>
                <w:szCs w:val="24"/>
                <w:lang w:val="tt-RU"/>
              </w:rPr>
            </w:pPr>
            <w:r w:rsidRPr="00400275">
              <w:rPr>
                <w:sz w:val="24"/>
                <w:szCs w:val="24"/>
                <w:u w:val="single"/>
                <w:lang w:val="tt-RU"/>
              </w:rPr>
              <w:t>Уен-күнегү</w:t>
            </w:r>
            <w:r w:rsidRPr="00400275">
              <w:rPr>
                <w:sz w:val="24"/>
                <w:szCs w:val="24"/>
                <w:lang w:val="tt-RU"/>
              </w:rPr>
              <w:t>:“Исәнмесез,бу-мин”</w:t>
            </w:r>
          </w:p>
          <w:p w:rsidR="00C50EE2" w:rsidRPr="00400275" w:rsidRDefault="00C50EE2" w:rsidP="00400275">
            <w:pPr>
              <w:rPr>
                <w:sz w:val="24"/>
                <w:szCs w:val="24"/>
                <w:lang w:val="tt-RU"/>
              </w:rPr>
            </w:pPr>
            <w:r w:rsidRPr="00400275">
              <w:rPr>
                <w:sz w:val="24"/>
                <w:szCs w:val="24"/>
                <w:u w:val="single"/>
                <w:lang w:val="tt-RU"/>
              </w:rPr>
              <w:t>Үстерелешле монолог</w:t>
            </w:r>
            <w:r w:rsidRPr="00400275">
              <w:rPr>
                <w:sz w:val="24"/>
                <w:szCs w:val="24"/>
                <w:lang w:val="tt-RU"/>
              </w:rPr>
              <w:t>: “Белмәмешкә исемеңне әйт”</w:t>
            </w:r>
          </w:p>
          <w:p w:rsidR="00C50EE2" w:rsidRPr="00400275" w:rsidRDefault="00C50EE2" w:rsidP="00400275">
            <w:pPr>
              <w:rPr>
                <w:sz w:val="24"/>
                <w:szCs w:val="24"/>
                <w:lang w:val="tt-RU"/>
              </w:rPr>
            </w:pPr>
            <w:r w:rsidRPr="00400275">
              <w:rPr>
                <w:sz w:val="24"/>
                <w:szCs w:val="24"/>
                <w:u w:val="single"/>
                <w:lang w:val="tt-RU"/>
              </w:rPr>
              <w:t>Дид.уен</w:t>
            </w:r>
            <w:r w:rsidRPr="00400275">
              <w:rPr>
                <w:sz w:val="24"/>
                <w:szCs w:val="24"/>
                <w:lang w:val="tt-RU"/>
              </w:rPr>
              <w:t xml:space="preserve"> “Үз адресыңны бел”</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p w:rsidR="00C50EE2" w:rsidRPr="00400275" w:rsidRDefault="00C50EE2" w:rsidP="00400275">
            <w:pPr>
              <w:rPr>
                <w:sz w:val="24"/>
                <w:szCs w:val="24"/>
                <w:lang w:val="tt-RU"/>
              </w:rPr>
            </w:pPr>
          </w:p>
          <w:p w:rsidR="00C50EE2" w:rsidRPr="00400275" w:rsidRDefault="00C50EE2" w:rsidP="00400275">
            <w:pPr>
              <w:rPr>
                <w:sz w:val="24"/>
                <w:szCs w:val="24"/>
                <w:u w:val="single"/>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“Урамда” Х.Гарданов (27)</w:t>
            </w:r>
          </w:p>
          <w:p w:rsidR="00C50EE2" w:rsidRPr="00400275" w:rsidRDefault="00C50EE2" w:rsidP="00400275">
            <w:pPr>
              <w:rPr>
                <w:sz w:val="24"/>
                <w:szCs w:val="24"/>
                <w:lang w:val="tt-RU"/>
              </w:rPr>
            </w:pPr>
            <w:r w:rsidRPr="00400275">
              <w:rPr>
                <w:sz w:val="24"/>
                <w:szCs w:val="24"/>
                <w:lang w:val="tt-RU"/>
              </w:rPr>
              <w:t>“Безнең урам”Х.Гарданов (29)</w:t>
            </w:r>
          </w:p>
          <w:p w:rsidR="00C50EE2" w:rsidRPr="00400275" w:rsidRDefault="00C50EE2" w:rsidP="00400275">
            <w:pPr>
              <w:rPr>
                <w:sz w:val="24"/>
                <w:szCs w:val="24"/>
                <w:lang w:val="tt-RU"/>
              </w:rPr>
            </w:pPr>
            <w:r w:rsidRPr="00400275">
              <w:rPr>
                <w:sz w:val="24"/>
                <w:szCs w:val="24"/>
                <w:lang w:val="tt-RU"/>
              </w:rPr>
              <w:t>“Бакча балалары” (Бал-к уй-көл..162)</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Машина юлы, җәяүлеләр сукмагы(тротуар)н карау.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“Көндәлек режимны төгәл үтик”</w:t>
            </w:r>
          </w:p>
          <w:p w:rsidR="00C50EE2" w:rsidRPr="00400275" w:rsidRDefault="00C50EE2" w:rsidP="00400275">
            <w:pPr>
              <w:rPr>
                <w:sz w:val="24"/>
                <w:szCs w:val="24"/>
                <w:u w:val="single"/>
                <w:lang w:val="tt-RU"/>
              </w:rPr>
            </w:pPr>
            <w:r w:rsidRPr="00400275">
              <w:rPr>
                <w:sz w:val="24"/>
                <w:szCs w:val="24"/>
                <w:u w:val="single"/>
                <w:lang w:val="tt-RU"/>
              </w:rPr>
              <w:t>Анкета:</w:t>
            </w:r>
            <w:r w:rsidRPr="00400275">
              <w:rPr>
                <w:sz w:val="24"/>
                <w:szCs w:val="24"/>
                <w:lang w:val="tt-RU"/>
              </w:rPr>
              <w:t xml:space="preserve"> “Баланы бакчага китерү өчен кем җаваплы?”</w:t>
            </w:r>
          </w:p>
        </w:tc>
      </w:tr>
      <w:tr w:rsidR="00C50EE2" w:rsidRPr="00400275" w:rsidTr="00C50EE2">
        <w:trPr>
          <w:trHeight w:val="2116"/>
        </w:trPr>
        <w:tc>
          <w:tcPr>
            <w:tcW w:w="534" w:type="dxa"/>
            <w:vMerge/>
            <w:tcBorders>
              <w:left w:val="single" w:sz="4" w:space="0" w:color="auto"/>
              <w:right w:val="single" w:sz="4" w:space="0" w:color="auto"/>
            </w:tcBorders>
            <w:hideMark/>
          </w:tcPr>
          <w:p w:rsidR="00C50EE2" w:rsidRPr="00400275" w:rsidRDefault="00C50EE2" w:rsidP="00400275">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Чит кешеләр</w:t>
            </w:r>
          </w:p>
          <w:p w:rsidR="00C50EE2" w:rsidRPr="00400275" w:rsidRDefault="00C50EE2" w:rsidP="00400275">
            <w:pPr>
              <w:rPr>
                <w:sz w:val="24"/>
                <w:szCs w:val="24"/>
                <w:lang w:val="tt-RU"/>
              </w:rPr>
            </w:pPr>
            <w:r w:rsidRPr="00400275">
              <w:rPr>
                <w:sz w:val="24"/>
                <w:szCs w:val="24"/>
                <w:u w:val="single"/>
                <w:lang w:val="tt-RU"/>
              </w:rPr>
              <w:t xml:space="preserve">Максат: </w:t>
            </w:r>
            <w:r w:rsidRPr="00400275">
              <w:rPr>
                <w:sz w:val="24"/>
                <w:szCs w:val="24"/>
                <w:lang w:val="tt-RU"/>
              </w:rPr>
              <w:t xml:space="preserve"> таныш булмаган кеше белән аралашу, ияреп китү куркыныч икәнлеген аңлату; чит кешеләр белән аралашмаска, сак булырга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Уен</w:t>
            </w:r>
            <w:r w:rsidRPr="00400275">
              <w:rPr>
                <w:sz w:val="24"/>
                <w:szCs w:val="24"/>
                <w:lang w:val="tt-RU"/>
              </w:rPr>
              <w:t xml:space="preserve"> “Кем ишек шакый?”</w:t>
            </w:r>
          </w:p>
          <w:p w:rsidR="00C50EE2" w:rsidRPr="00400275" w:rsidRDefault="00C50EE2" w:rsidP="00400275">
            <w:pPr>
              <w:rPr>
                <w:sz w:val="24"/>
                <w:szCs w:val="24"/>
                <w:lang w:val="tt-RU"/>
              </w:rPr>
            </w:pPr>
            <w:r w:rsidRPr="00400275">
              <w:rPr>
                <w:sz w:val="24"/>
                <w:szCs w:val="24"/>
                <w:u w:val="single"/>
              </w:rPr>
              <w:t xml:space="preserve"> </w:t>
            </w:r>
            <w:r w:rsidRPr="00400275">
              <w:rPr>
                <w:sz w:val="24"/>
                <w:szCs w:val="24"/>
                <w:lang w:val="tt-RU"/>
              </w:rPr>
              <w:t>“</w:t>
            </w:r>
            <w:r w:rsidRPr="00400275">
              <w:rPr>
                <w:sz w:val="24"/>
                <w:szCs w:val="24"/>
              </w:rPr>
              <w:t>Чит кеше конфет бел</w:t>
            </w:r>
            <w:r w:rsidRPr="00400275">
              <w:rPr>
                <w:sz w:val="24"/>
                <w:szCs w:val="24"/>
                <w:lang w:val="tt-RU"/>
              </w:rPr>
              <w:t>ә</w:t>
            </w:r>
            <w:r w:rsidRPr="00400275">
              <w:rPr>
                <w:sz w:val="24"/>
                <w:szCs w:val="24"/>
              </w:rPr>
              <w:t>н сыйласа..</w:t>
            </w:r>
            <w:r w:rsidRPr="00400275">
              <w:rPr>
                <w:sz w:val="24"/>
                <w:szCs w:val="24"/>
                <w:lang w:val="tt-RU"/>
              </w:rPr>
              <w:t>” Әңгәмә үткәрү</w:t>
            </w:r>
          </w:p>
          <w:p w:rsidR="00C50EE2" w:rsidRPr="00400275" w:rsidRDefault="00C50EE2" w:rsidP="00400275">
            <w:pPr>
              <w:rPr>
                <w:sz w:val="24"/>
                <w:szCs w:val="24"/>
                <w:lang w:val="tt-RU"/>
              </w:rPr>
            </w:pPr>
            <w:r w:rsidRPr="00400275">
              <w:rPr>
                <w:sz w:val="24"/>
                <w:szCs w:val="24"/>
                <w:u w:val="single"/>
                <w:lang w:val="tt-RU"/>
              </w:rPr>
              <w:t>Уен-эстафета</w:t>
            </w:r>
            <w:r w:rsidRPr="00400275">
              <w:rPr>
                <w:sz w:val="24"/>
                <w:szCs w:val="24"/>
                <w:lang w:val="tt-RU"/>
              </w:rPr>
              <w:t>:”Чит кешедән кач”</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А.Алиш “Сертотмас үрдәк” әкияте (уку)</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Ситуа</w:t>
            </w:r>
            <w:r w:rsidRPr="00400275">
              <w:rPr>
                <w:sz w:val="24"/>
                <w:szCs w:val="24"/>
                <w:u w:val="single"/>
              </w:rPr>
              <w:t xml:space="preserve">цияле </w:t>
            </w:r>
            <w:r w:rsidRPr="00400275">
              <w:rPr>
                <w:sz w:val="24"/>
                <w:szCs w:val="24"/>
                <w:u w:val="single"/>
                <w:lang w:val="tt-RU"/>
              </w:rPr>
              <w:t>рәсемнә</w:t>
            </w:r>
            <w:r w:rsidRPr="00400275">
              <w:rPr>
                <w:sz w:val="24"/>
                <w:szCs w:val="24"/>
                <w:u w:val="single"/>
              </w:rPr>
              <w:t>р карау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Консультация</w:t>
            </w:r>
            <w:r w:rsidRPr="00400275">
              <w:rPr>
                <w:sz w:val="24"/>
                <w:szCs w:val="24"/>
                <w:lang w:val="tt-RU"/>
              </w:rPr>
              <w:t xml:space="preserve">  “Балалар язмышы безнең кулларда”</w:t>
            </w:r>
          </w:p>
        </w:tc>
      </w:tr>
      <w:tr w:rsidR="00C50EE2" w:rsidRPr="00400275" w:rsidTr="00C50EE2">
        <w:trPr>
          <w:trHeight w:val="70"/>
        </w:trPr>
        <w:tc>
          <w:tcPr>
            <w:tcW w:w="534" w:type="dxa"/>
            <w:vMerge/>
            <w:tcBorders>
              <w:left w:val="single" w:sz="4" w:space="0" w:color="auto"/>
              <w:right w:val="single" w:sz="4" w:space="0" w:color="auto"/>
            </w:tcBorders>
          </w:tcPr>
          <w:p w:rsidR="00C50EE2" w:rsidRPr="00400275" w:rsidRDefault="00C50EE2" w:rsidP="00400275">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Юлда нинди билгеләр бар?</w:t>
            </w:r>
          </w:p>
          <w:p w:rsidR="00C50EE2" w:rsidRPr="00400275" w:rsidRDefault="00C50EE2" w:rsidP="00400275">
            <w:pPr>
              <w:tabs>
                <w:tab w:val="left" w:pos="345"/>
              </w:tabs>
              <w:rPr>
                <w:sz w:val="24"/>
                <w:szCs w:val="24"/>
                <w:lang w:val="tt-RU"/>
              </w:rPr>
            </w:pPr>
            <w:r w:rsidRPr="00400275">
              <w:rPr>
                <w:sz w:val="24"/>
                <w:szCs w:val="24"/>
                <w:u w:val="single"/>
                <w:lang w:val="tt-RU"/>
              </w:rPr>
              <w:t>Максат:</w:t>
            </w:r>
            <w:r w:rsidRPr="00400275">
              <w:rPr>
                <w:sz w:val="24"/>
                <w:szCs w:val="24"/>
                <w:lang w:val="tt-RU"/>
              </w:rPr>
              <w:t xml:space="preserve"> Урамда, бакчага барганда нинди юл билгеләре очравын, аларның ни өчен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Машина йөртүчене һәм җәяүлене кисәтүче куркынычсызлык билгеләре</w:t>
            </w:r>
          </w:p>
          <w:p w:rsidR="00C50EE2" w:rsidRPr="00400275" w:rsidRDefault="00C50EE2" w:rsidP="00400275">
            <w:pPr>
              <w:rPr>
                <w:sz w:val="24"/>
                <w:szCs w:val="24"/>
                <w:lang w:val="tt-RU"/>
              </w:rPr>
            </w:pPr>
            <w:r w:rsidRPr="00400275">
              <w:rPr>
                <w:sz w:val="24"/>
                <w:szCs w:val="24"/>
                <w:u w:val="single"/>
                <w:lang w:val="tt-RU"/>
              </w:rPr>
              <w:t>Кисмә рәсемнәр белән уен</w:t>
            </w:r>
            <w:r w:rsidRPr="00400275">
              <w:rPr>
                <w:sz w:val="24"/>
                <w:szCs w:val="24"/>
                <w:lang w:val="tt-RU"/>
              </w:rPr>
              <w:t xml:space="preserve"> “Юл билгеләре”</w:t>
            </w:r>
          </w:p>
          <w:p w:rsidR="00C50EE2" w:rsidRPr="00400275" w:rsidRDefault="00C50EE2" w:rsidP="00400275">
            <w:pPr>
              <w:rPr>
                <w:sz w:val="24"/>
                <w:szCs w:val="24"/>
                <w:lang w:val="tt-RU"/>
              </w:rPr>
            </w:pPr>
            <w:r w:rsidRPr="00400275">
              <w:rPr>
                <w:sz w:val="24"/>
                <w:szCs w:val="24"/>
                <w:u w:val="single"/>
                <w:lang w:val="tt-RU"/>
              </w:rPr>
              <w:t>Дид.уен</w:t>
            </w:r>
            <w:r w:rsidRPr="00400275">
              <w:rPr>
                <w:sz w:val="24"/>
                <w:szCs w:val="24"/>
                <w:lang w:val="tt-RU"/>
              </w:rPr>
              <w:t>”Игътибарлы бул!”</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“Светофор” И.Иксанова (412)</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sz w:val="24"/>
                <w:szCs w:val="24"/>
                <w:lang w:val="tt-RU"/>
              </w:rPr>
              <w:t>Олы  юлга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Почта тартмасы кую</w:t>
            </w:r>
            <w:r w:rsidRPr="00400275">
              <w:rPr>
                <w:sz w:val="24"/>
                <w:szCs w:val="24"/>
                <w:lang w:val="tt-RU"/>
              </w:rPr>
              <w:t>: “Сездән сораулар, бездән җаваплар”</w:t>
            </w:r>
          </w:p>
          <w:p w:rsidR="00C50EE2" w:rsidRPr="00400275" w:rsidRDefault="00C50EE2" w:rsidP="00400275">
            <w:pPr>
              <w:rPr>
                <w:sz w:val="24"/>
                <w:szCs w:val="24"/>
                <w:lang w:val="tt-RU"/>
              </w:rPr>
            </w:pPr>
          </w:p>
        </w:tc>
      </w:tr>
      <w:tr w:rsidR="00C50EE2" w:rsidRPr="000C7380" w:rsidTr="00C50EE2">
        <w:trPr>
          <w:trHeight w:val="703"/>
        </w:trPr>
        <w:tc>
          <w:tcPr>
            <w:tcW w:w="534" w:type="dxa"/>
            <w:vMerge/>
            <w:tcBorders>
              <w:left w:val="single" w:sz="4" w:space="0" w:color="auto"/>
              <w:bottom w:val="single" w:sz="4" w:space="0" w:color="auto"/>
              <w:right w:val="single" w:sz="4" w:space="0" w:color="auto"/>
            </w:tcBorders>
          </w:tcPr>
          <w:p w:rsidR="00C50EE2" w:rsidRPr="00400275" w:rsidRDefault="00C50EE2" w:rsidP="00400275">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Иминлек әлифбасы</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 xml:space="preserve">өйрәнгәннәрдән </w:t>
            </w:r>
            <w:r w:rsidRPr="00400275">
              <w:rPr>
                <w:sz w:val="24"/>
                <w:szCs w:val="24"/>
                <w:lang w:val="tt-RU"/>
              </w:rPr>
              <w:lastRenderedPageBreak/>
              <w:t>чыгып,үзебез өчен иминлек әлифбасын булдыру</w:t>
            </w:r>
          </w:p>
          <w:p w:rsidR="00C50EE2" w:rsidRPr="00400275" w:rsidRDefault="00C50EE2" w:rsidP="00400275">
            <w:pPr>
              <w:tabs>
                <w:tab w:val="left" w:pos="345"/>
              </w:tabs>
              <w:rPr>
                <w:sz w:val="24"/>
                <w:szCs w:val="24"/>
                <w:u w:val="single"/>
                <w:lang w:val="tt-RU"/>
              </w:rPr>
            </w:pPr>
          </w:p>
          <w:p w:rsidR="00C50EE2" w:rsidRPr="00400275" w:rsidRDefault="00C50EE2" w:rsidP="00400275">
            <w:pPr>
              <w:tabs>
                <w:tab w:val="left" w:pos="345"/>
              </w:tabs>
              <w:rPr>
                <w:sz w:val="24"/>
                <w:szCs w:val="24"/>
                <w:u w:val="single"/>
                <w:lang w:val="tt-RU"/>
              </w:rPr>
            </w:pPr>
          </w:p>
          <w:p w:rsidR="00C50EE2" w:rsidRPr="00400275" w:rsidRDefault="00C50EE2" w:rsidP="00400275">
            <w:pPr>
              <w:tabs>
                <w:tab w:val="left" w:pos="345"/>
              </w:tabs>
              <w:rPr>
                <w:sz w:val="24"/>
                <w:szCs w:val="24"/>
                <w:u w:val="single"/>
                <w:lang w:val="tt-RU"/>
              </w:rPr>
            </w:pPr>
          </w:p>
          <w:p w:rsidR="00C50EE2" w:rsidRPr="00400275" w:rsidRDefault="00C50EE2" w:rsidP="00400275">
            <w:pPr>
              <w:tabs>
                <w:tab w:val="left" w:pos="345"/>
              </w:tabs>
              <w:rPr>
                <w:sz w:val="24"/>
                <w:szCs w:val="24"/>
                <w:u w:val="single"/>
                <w:lang w:val="tt-RU"/>
              </w:rPr>
            </w:pP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 xml:space="preserve">Әңгәмә: </w:t>
            </w:r>
            <w:r w:rsidRPr="00400275">
              <w:rPr>
                <w:sz w:val="24"/>
                <w:szCs w:val="24"/>
                <w:lang w:val="tt-RU"/>
              </w:rPr>
              <w:t>“Иминлек кагыйдәләрен төгәл үтибезме?”</w:t>
            </w:r>
          </w:p>
          <w:p w:rsidR="00C50EE2" w:rsidRPr="00400275" w:rsidRDefault="00C50EE2" w:rsidP="00400275">
            <w:pPr>
              <w:rPr>
                <w:sz w:val="24"/>
                <w:szCs w:val="24"/>
                <w:lang w:val="tt-RU"/>
              </w:rPr>
            </w:pPr>
            <w:r w:rsidRPr="00400275">
              <w:rPr>
                <w:sz w:val="24"/>
                <w:szCs w:val="24"/>
                <w:lang w:val="tt-RU"/>
              </w:rPr>
              <w:t>Дид.уен “Игътибарлы бул!”</w:t>
            </w:r>
          </w:p>
          <w:p w:rsidR="00C50EE2" w:rsidRPr="00400275" w:rsidRDefault="00C50EE2" w:rsidP="00400275">
            <w:pPr>
              <w:rPr>
                <w:sz w:val="24"/>
                <w:szCs w:val="24"/>
                <w:lang w:val="tt-RU"/>
              </w:rPr>
            </w:pPr>
            <w:r w:rsidRPr="00400275">
              <w:rPr>
                <w:sz w:val="24"/>
                <w:szCs w:val="24"/>
                <w:lang w:val="tt-RU"/>
              </w:rPr>
              <w:lastRenderedPageBreak/>
              <w:t>“Иминлек әлифбасы”- рәсем ясау</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“Машинада балалар” З.Гомәрова (412)</w:t>
            </w:r>
          </w:p>
          <w:p w:rsidR="00C50EE2" w:rsidRPr="00400275" w:rsidRDefault="00C50EE2" w:rsidP="00400275">
            <w:pPr>
              <w:rPr>
                <w:sz w:val="24"/>
                <w:szCs w:val="24"/>
                <w:lang w:val="tt-RU"/>
              </w:rPr>
            </w:pPr>
            <w:r w:rsidRPr="00400275">
              <w:rPr>
                <w:sz w:val="24"/>
                <w:szCs w:val="24"/>
                <w:lang w:val="tt-RU"/>
              </w:rPr>
              <w:t xml:space="preserve">“Урамда ничек </w:t>
            </w:r>
            <w:r w:rsidRPr="00400275">
              <w:rPr>
                <w:sz w:val="24"/>
                <w:szCs w:val="24"/>
                <w:lang w:val="tt-RU"/>
              </w:rPr>
              <w:lastRenderedPageBreak/>
              <w:t>йөрергә?”</w:t>
            </w:r>
          </w:p>
          <w:p w:rsidR="00C50EE2" w:rsidRPr="00400275" w:rsidRDefault="00C50EE2" w:rsidP="00400275">
            <w:pPr>
              <w:rPr>
                <w:sz w:val="24"/>
                <w:szCs w:val="24"/>
                <w:lang w:val="tt-RU"/>
              </w:rPr>
            </w:pPr>
            <w:r w:rsidRPr="00400275">
              <w:rPr>
                <w:sz w:val="24"/>
                <w:szCs w:val="24"/>
                <w:lang w:val="tt-RU"/>
              </w:rPr>
              <w:t>Х.Гарданов (145)</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 xml:space="preserve">Прогулка вакытында урамны күзәтү (машина </w:t>
            </w:r>
            <w:r w:rsidRPr="00400275">
              <w:rPr>
                <w:sz w:val="24"/>
                <w:szCs w:val="24"/>
                <w:lang w:val="tt-RU"/>
              </w:rPr>
              <w:lastRenderedPageBreak/>
              <w:t>хәрәкәте, җәяүлеләр)</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 xml:space="preserve">Консультация </w:t>
            </w:r>
            <w:r w:rsidRPr="00400275">
              <w:rPr>
                <w:sz w:val="24"/>
                <w:szCs w:val="24"/>
                <w:lang w:val="tt-RU"/>
              </w:rPr>
              <w:t xml:space="preserve">“Күңелсез хәлләр килеп </w:t>
            </w:r>
            <w:r w:rsidRPr="00400275">
              <w:rPr>
                <w:sz w:val="24"/>
                <w:szCs w:val="24"/>
                <w:lang w:val="tt-RU"/>
              </w:rPr>
              <w:lastRenderedPageBreak/>
              <w:t>чыкмасын дисәң..”</w:t>
            </w:r>
          </w:p>
          <w:p w:rsidR="00C50EE2" w:rsidRPr="00400275" w:rsidRDefault="00C50EE2" w:rsidP="00400275">
            <w:pPr>
              <w:rPr>
                <w:sz w:val="24"/>
                <w:szCs w:val="24"/>
                <w:lang w:val="tt-RU"/>
              </w:rPr>
            </w:pPr>
            <w:r w:rsidRPr="00400275">
              <w:rPr>
                <w:sz w:val="24"/>
                <w:szCs w:val="24"/>
                <w:lang w:val="tt-RU"/>
              </w:rPr>
              <w:t>“Иминлек әлифбасы”-рәсемле альбом төзү (балалар белән бергә)</w:t>
            </w:r>
          </w:p>
        </w:tc>
      </w:tr>
      <w:tr w:rsidR="00C50EE2" w:rsidRPr="00400275" w:rsidTr="00C50EE2">
        <w:trPr>
          <w:trHeight w:val="375"/>
        </w:trPr>
        <w:tc>
          <w:tcPr>
            <w:tcW w:w="534" w:type="dxa"/>
            <w:vMerge w:val="restart"/>
            <w:tcBorders>
              <w:top w:val="single" w:sz="4" w:space="0" w:color="auto"/>
              <w:left w:val="single" w:sz="4" w:space="0" w:color="auto"/>
              <w:right w:val="single" w:sz="4" w:space="0" w:color="auto"/>
            </w:tcBorders>
            <w:textDirection w:val="btLr"/>
          </w:tcPr>
          <w:p w:rsidR="00C50EE2" w:rsidRPr="00400275" w:rsidRDefault="00C50EE2" w:rsidP="00400275">
            <w:pPr>
              <w:tabs>
                <w:tab w:val="left" w:pos="345"/>
              </w:tabs>
              <w:ind w:left="113" w:right="113"/>
              <w:jc w:val="center"/>
              <w:rPr>
                <w:b/>
                <w:sz w:val="24"/>
                <w:szCs w:val="24"/>
                <w:lang w:val="tt-RU"/>
              </w:rPr>
            </w:pPr>
            <w:r w:rsidRPr="00400275">
              <w:rPr>
                <w:b/>
                <w:sz w:val="24"/>
                <w:szCs w:val="24"/>
                <w:lang w:val="tt-RU"/>
              </w:rPr>
              <w:lastRenderedPageBreak/>
              <w:t>Октябрь</w:t>
            </w:r>
          </w:p>
          <w:p w:rsidR="00C50EE2" w:rsidRPr="00400275" w:rsidRDefault="00C50EE2" w:rsidP="00400275">
            <w:pPr>
              <w:ind w:left="113" w:right="113"/>
              <w:jc w:val="center"/>
              <w:rPr>
                <w:b/>
                <w:sz w:val="24"/>
                <w:szCs w:val="24"/>
                <w:lang w:val="tt-RU"/>
              </w:rPr>
            </w:pPr>
          </w:p>
          <w:p w:rsidR="00C50EE2" w:rsidRPr="00400275" w:rsidRDefault="00C50EE2" w:rsidP="00400275">
            <w:pPr>
              <w:ind w:left="113" w:right="113"/>
              <w:jc w:val="center"/>
              <w:rPr>
                <w:b/>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jc w:val="center"/>
              <w:rPr>
                <w:b/>
                <w:sz w:val="24"/>
                <w:szCs w:val="24"/>
                <w:lang w:val="tt-RU"/>
              </w:rPr>
            </w:pPr>
            <w:r w:rsidRPr="00400275">
              <w:rPr>
                <w:b/>
                <w:sz w:val="24"/>
                <w:szCs w:val="24"/>
                <w:lang w:val="tt-RU"/>
              </w:rPr>
              <w:t>Табигатьтәге куркынычсызлык</w:t>
            </w:r>
          </w:p>
        </w:tc>
      </w:tr>
      <w:tr w:rsidR="00C50EE2" w:rsidRPr="000C7380" w:rsidTr="00C50EE2">
        <w:trPr>
          <w:trHeight w:val="2374"/>
        </w:trPr>
        <w:tc>
          <w:tcPr>
            <w:tcW w:w="534" w:type="dxa"/>
            <w:vMerge/>
            <w:tcBorders>
              <w:left w:val="single" w:sz="4" w:space="0" w:color="auto"/>
              <w:right w:val="single" w:sz="4" w:space="0" w:color="auto"/>
            </w:tcBorders>
            <w:textDirection w:val="btLr"/>
          </w:tcPr>
          <w:p w:rsidR="00C50EE2" w:rsidRPr="00400275" w:rsidRDefault="00C50EE2" w:rsidP="00400275">
            <w:pPr>
              <w:ind w:left="113"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Урманда үз-үзеңне дөрес тоту кагыйдәләре</w:t>
            </w:r>
          </w:p>
          <w:p w:rsidR="00C50EE2" w:rsidRPr="00400275" w:rsidRDefault="00C50EE2" w:rsidP="00400275">
            <w:pPr>
              <w:tabs>
                <w:tab w:val="left" w:pos="345"/>
              </w:tabs>
              <w:rPr>
                <w:b/>
                <w:sz w:val="24"/>
                <w:szCs w:val="24"/>
                <w:lang w:val="tt-RU"/>
              </w:rPr>
            </w:pPr>
            <w:r w:rsidRPr="00400275">
              <w:rPr>
                <w:sz w:val="24"/>
                <w:szCs w:val="24"/>
                <w:u w:val="single"/>
                <w:lang w:val="tt-RU"/>
              </w:rPr>
              <w:t xml:space="preserve">Максат: </w:t>
            </w:r>
            <w:r w:rsidRPr="00400275">
              <w:rPr>
                <w:sz w:val="24"/>
                <w:szCs w:val="24"/>
                <w:lang w:val="tt-RU"/>
              </w:rPr>
              <w:t xml:space="preserve">урманда, паркларда үз-үзеңне дөрес тоту кагыйдәләрен искә төшерү; куркыныч ситуацияләрне булдырмый калу яки аннан чыгу юлларын, кагыйдәләрен  аңлату </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xml:space="preserve"> “Урманда үз-үзеңне дөрес тоту кагыйдәләрен беләбезме?</w:t>
            </w:r>
          </w:p>
          <w:p w:rsidR="00C50EE2" w:rsidRPr="00400275" w:rsidRDefault="00C50EE2" w:rsidP="00400275">
            <w:pPr>
              <w:rPr>
                <w:sz w:val="24"/>
                <w:szCs w:val="24"/>
                <w:u w:val="single"/>
                <w:lang w:val="tt-RU"/>
              </w:rPr>
            </w:pPr>
            <w:r w:rsidRPr="00400275">
              <w:rPr>
                <w:sz w:val="24"/>
                <w:szCs w:val="24"/>
                <w:u w:val="single"/>
                <w:lang w:val="tt-RU"/>
              </w:rPr>
              <w:t>НОД</w:t>
            </w:r>
            <w:r w:rsidRPr="00400275">
              <w:rPr>
                <w:sz w:val="24"/>
                <w:szCs w:val="24"/>
                <w:lang w:val="tt-RU"/>
              </w:rPr>
              <w:t xml:space="preserve"> “Көзге урманга </w:t>
            </w:r>
          </w:p>
          <w:p w:rsidR="00C50EE2" w:rsidRPr="00400275" w:rsidRDefault="00C50EE2" w:rsidP="00400275">
            <w:pPr>
              <w:rPr>
                <w:sz w:val="24"/>
                <w:szCs w:val="24"/>
                <w:lang w:val="tt-RU"/>
              </w:rPr>
            </w:pPr>
            <w:r w:rsidRPr="00400275">
              <w:rPr>
                <w:sz w:val="24"/>
                <w:szCs w:val="24"/>
                <w:lang w:val="tt-RU"/>
              </w:rPr>
              <w:t>экскурсия”</w:t>
            </w:r>
          </w:p>
          <w:p w:rsidR="00C50EE2" w:rsidRPr="00400275" w:rsidRDefault="00C50EE2" w:rsidP="00400275">
            <w:pPr>
              <w:rPr>
                <w:sz w:val="24"/>
                <w:szCs w:val="24"/>
                <w:lang w:val="tt-RU"/>
              </w:rPr>
            </w:pPr>
            <w:r w:rsidRPr="00400275">
              <w:rPr>
                <w:sz w:val="24"/>
                <w:szCs w:val="24"/>
                <w:lang w:val="tt-RU"/>
              </w:rPr>
              <w:t>дид. уен “Кем кайда яши?”</w:t>
            </w:r>
          </w:p>
          <w:p w:rsidR="00C50EE2" w:rsidRPr="00400275" w:rsidRDefault="00C50EE2" w:rsidP="00400275">
            <w:pPr>
              <w:rPr>
                <w:sz w:val="24"/>
                <w:szCs w:val="24"/>
                <w:lang w:val="tt-RU"/>
              </w:rPr>
            </w:pPr>
            <w:r w:rsidRPr="00400275">
              <w:rPr>
                <w:sz w:val="24"/>
                <w:szCs w:val="24"/>
                <w:lang w:val="tt-RU"/>
              </w:rPr>
              <w:t>“Ярый-ярамый”</w:t>
            </w:r>
          </w:p>
          <w:p w:rsidR="00C50EE2" w:rsidRPr="00400275" w:rsidRDefault="00C50EE2" w:rsidP="00400275">
            <w:pPr>
              <w:rPr>
                <w:sz w:val="24"/>
                <w:szCs w:val="24"/>
                <w:u w:val="single"/>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“Авыру урман” Р.Бәшәр (410)</w:t>
            </w:r>
          </w:p>
          <w:p w:rsidR="00C50EE2" w:rsidRPr="00400275" w:rsidRDefault="00C50EE2" w:rsidP="00400275">
            <w:pPr>
              <w:rPr>
                <w:sz w:val="24"/>
                <w:szCs w:val="24"/>
                <w:lang w:val="tt-RU"/>
              </w:rPr>
            </w:pPr>
            <w:r w:rsidRPr="00400275">
              <w:rPr>
                <w:sz w:val="24"/>
                <w:szCs w:val="24"/>
                <w:lang w:val="tt-RU"/>
              </w:rPr>
              <w:t>“Тәкый һәм пәке” Х.Халиков (411)</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“Шомырт нигә елый?” Р.Төхфәтуллин (417)</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“Табигат</w:t>
            </w:r>
            <w:r w:rsidRPr="00400275">
              <w:rPr>
                <w:sz w:val="24"/>
                <w:szCs w:val="24"/>
              </w:rPr>
              <w:t>ь</w:t>
            </w:r>
            <w:r w:rsidRPr="00400275">
              <w:rPr>
                <w:sz w:val="24"/>
                <w:szCs w:val="24"/>
                <w:lang w:val="tt-RU"/>
              </w:rPr>
              <w:t xml:space="preserve"> кочагында” Р.Фәйзуллин (426)</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sz w:val="24"/>
                <w:szCs w:val="24"/>
                <w:lang w:val="tt-RU"/>
              </w:rPr>
              <w:t>Коры елгага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Консультация: </w:t>
            </w:r>
            <w:r w:rsidRPr="00400275">
              <w:rPr>
                <w:sz w:val="24"/>
                <w:szCs w:val="24"/>
                <w:lang w:val="tt-RU"/>
              </w:rPr>
              <w:t>“Табигатьтәге куркынычсызлык”</w:t>
            </w:r>
          </w:p>
          <w:p w:rsidR="00C50EE2" w:rsidRPr="00400275" w:rsidRDefault="00C50EE2" w:rsidP="00400275">
            <w:pPr>
              <w:rPr>
                <w:sz w:val="24"/>
                <w:szCs w:val="24"/>
                <w:lang w:val="tt-RU"/>
              </w:rPr>
            </w:pPr>
          </w:p>
          <w:p w:rsidR="00C50EE2" w:rsidRPr="00400275" w:rsidRDefault="00C50EE2" w:rsidP="00400275">
            <w:pPr>
              <w:tabs>
                <w:tab w:val="left" w:pos="345"/>
              </w:tabs>
              <w:rPr>
                <w:sz w:val="24"/>
                <w:szCs w:val="24"/>
                <w:lang w:val="tt-RU"/>
              </w:rPr>
            </w:pPr>
            <w:r w:rsidRPr="00400275">
              <w:rPr>
                <w:sz w:val="24"/>
                <w:szCs w:val="24"/>
                <w:lang w:val="tt-RU"/>
              </w:rPr>
              <w:t>Әңгәмә: Урманда, паркларда  үз-үзеңне дөрес тоту кагыйдәләрен төгәл үтибезме?</w:t>
            </w:r>
          </w:p>
          <w:p w:rsidR="00C50EE2" w:rsidRPr="00400275" w:rsidRDefault="00C50EE2" w:rsidP="00400275">
            <w:pPr>
              <w:rPr>
                <w:sz w:val="24"/>
                <w:szCs w:val="24"/>
                <w:lang w:val="tt-RU"/>
              </w:rPr>
            </w:pPr>
          </w:p>
        </w:tc>
      </w:tr>
      <w:tr w:rsidR="00C50EE2" w:rsidRPr="00400275" w:rsidTr="00C50EE2">
        <w:trPr>
          <w:trHeight w:val="1587"/>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u w:val="single"/>
                <w:lang w:val="tt-RU"/>
              </w:rPr>
            </w:pPr>
            <w:r w:rsidRPr="00400275">
              <w:rPr>
                <w:sz w:val="24"/>
                <w:szCs w:val="24"/>
                <w:u w:val="single"/>
                <w:lang w:val="tt-RU"/>
              </w:rPr>
              <w:t>Тема:</w:t>
            </w:r>
            <w:r w:rsidRPr="00400275">
              <w:rPr>
                <w:b/>
                <w:sz w:val="24"/>
                <w:szCs w:val="24"/>
                <w:lang w:val="tt-RU"/>
              </w:rPr>
              <w:t>Хайваннар белән аралашу</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хайваннар безнең дус кына түгел, кайчак алар белән аралашу куркыныч икәнлеген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xml:space="preserve"> “Хайваннар белән аралашу куркынычмы?”</w:t>
            </w:r>
          </w:p>
          <w:p w:rsidR="00C50EE2" w:rsidRPr="00400275" w:rsidRDefault="00C50EE2" w:rsidP="00400275">
            <w:pPr>
              <w:rPr>
                <w:sz w:val="24"/>
                <w:szCs w:val="24"/>
                <w:lang w:val="tt-RU"/>
              </w:rPr>
            </w:pPr>
            <w:r w:rsidRPr="00400275">
              <w:rPr>
                <w:sz w:val="24"/>
                <w:szCs w:val="24"/>
                <w:u w:val="single"/>
                <w:lang w:val="tt-RU"/>
              </w:rPr>
              <w:t>С/р уен</w:t>
            </w:r>
            <w:r w:rsidRPr="00400275">
              <w:rPr>
                <w:sz w:val="24"/>
                <w:szCs w:val="24"/>
                <w:lang w:val="tt-RU"/>
              </w:rPr>
              <w:t xml:space="preserve"> “Ишегалдында кош-кортлар”</w:t>
            </w:r>
          </w:p>
          <w:p w:rsidR="00C50EE2" w:rsidRPr="00400275" w:rsidRDefault="00C50EE2" w:rsidP="00400275">
            <w:pPr>
              <w:rPr>
                <w:sz w:val="24"/>
                <w:szCs w:val="24"/>
                <w:lang w:val="tt-RU"/>
              </w:rPr>
            </w:pPr>
            <w:r w:rsidRPr="00400275">
              <w:rPr>
                <w:sz w:val="24"/>
                <w:szCs w:val="24"/>
                <w:u w:val="single"/>
                <w:lang w:val="tt-RU"/>
              </w:rPr>
              <w:t>Дид уен</w:t>
            </w:r>
            <w:r w:rsidRPr="00400275">
              <w:rPr>
                <w:sz w:val="24"/>
                <w:szCs w:val="24"/>
                <w:lang w:val="tt-RU"/>
              </w:rPr>
              <w:t xml:space="preserve"> “Кем кайда яши?”</w:t>
            </w:r>
          </w:p>
          <w:p w:rsidR="00C50EE2" w:rsidRPr="00400275" w:rsidRDefault="00C50EE2" w:rsidP="00400275">
            <w:pPr>
              <w:rPr>
                <w:sz w:val="24"/>
                <w:szCs w:val="24"/>
                <w:lang w:val="tt-RU"/>
              </w:rPr>
            </w:pPr>
            <w:r w:rsidRPr="00400275">
              <w:rPr>
                <w:sz w:val="24"/>
                <w:szCs w:val="24"/>
                <w:u w:val="single"/>
                <w:lang w:val="tt-RU"/>
              </w:rPr>
              <w:t>НОД</w:t>
            </w:r>
            <w:r w:rsidRPr="00400275">
              <w:rPr>
                <w:sz w:val="24"/>
                <w:szCs w:val="24"/>
                <w:lang w:val="tt-RU"/>
              </w:rPr>
              <w:t xml:space="preserve"> “Безнең якын дусларыбыз” (куян белән танышу)</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“Песи, песи, пескәем” Д.Гарифуллин (408)</w:t>
            </w:r>
          </w:p>
          <w:p w:rsidR="00C50EE2" w:rsidRPr="00400275" w:rsidRDefault="00C50EE2" w:rsidP="00400275">
            <w:pPr>
              <w:rPr>
                <w:sz w:val="24"/>
                <w:szCs w:val="24"/>
                <w:lang w:val="tt-RU"/>
              </w:rPr>
            </w:pPr>
            <w:r w:rsidRPr="00400275">
              <w:rPr>
                <w:sz w:val="24"/>
                <w:szCs w:val="24"/>
                <w:lang w:val="tt-RU"/>
              </w:rPr>
              <w:t>“Батыр кызчык” Б.Рәхимова (409)</w:t>
            </w:r>
          </w:p>
          <w:p w:rsidR="00C50EE2" w:rsidRPr="00400275" w:rsidRDefault="00C50EE2" w:rsidP="00400275">
            <w:pPr>
              <w:rPr>
                <w:sz w:val="24"/>
                <w:szCs w:val="24"/>
                <w:lang w:val="tt-RU"/>
              </w:rPr>
            </w:pPr>
            <w:r w:rsidRPr="00400275">
              <w:rPr>
                <w:sz w:val="24"/>
                <w:szCs w:val="24"/>
                <w:lang w:val="tt-RU"/>
              </w:rPr>
              <w:t>Сансыз малай” Б.Рәхимова (409)</w:t>
            </w:r>
          </w:p>
          <w:p w:rsidR="00C50EE2" w:rsidRPr="00400275" w:rsidRDefault="00C50EE2" w:rsidP="00400275">
            <w:pPr>
              <w:rPr>
                <w:sz w:val="24"/>
                <w:szCs w:val="24"/>
                <w:lang w:val="tt-RU"/>
              </w:rPr>
            </w:pPr>
            <w:r w:rsidRPr="00400275">
              <w:rPr>
                <w:sz w:val="24"/>
                <w:szCs w:val="24"/>
                <w:lang w:val="tt-RU"/>
              </w:rPr>
              <w:t>“Акбай шулай ди” Р.Миңнуллин (410)</w:t>
            </w:r>
          </w:p>
          <w:p w:rsidR="00C50EE2" w:rsidRPr="00400275" w:rsidRDefault="00C50EE2" w:rsidP="00400275">
            <w:pPr>
              <w:rPr>
                <w:sz w:val="24"/>
                <w:szCs w:val="24"/>
                <w:lang w:val="tt-RU"/>
              </w:rPr>
            </w:pPr>
            <w:r w:rsidRPr="00400275">
              <w:rPr>
                <w:sz w:val="24"/>
                <w:szCs w:val="24"/>
                <w:lang w:val="tt-RU"/>
              </w:rPr>
              <w:t>“Песинең зары” С.Шакир (411)</w:t>
            </w:r>
          </w:p>
          <w:p w:rsidR="00C50EE2" w:rsidRPr="00400275" w:rsidRDefault="00C50EE2" w:rsidP="00400275">
            <w:pPr>
              <w:rPr>
                <w:sz w:val="24"/>
                <w:szCs w:val="24"/>
                <w:lang w:val="tt-RU"/>
              </w:rPr>
            </w:pPr>
            <w:r w:rsidRPr="00400275">
              <w:rPr>
                <w:sz w:val="24"/>
                <w:szCs w:val="24"/>
                <w:lang w:val="tt-RU"/>
              </w:rPr>
              <w:t>“Уйныйсы килә” З.Гомәрова (416)</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Умарталыкка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“Без  аларны яратабыз” – стенд өчен материал алып килү (фотографияләр белән)</w:t>
            </w:r>
          </w:p>
        </w:tc>
      </w:tr>
      <w:tr w:rsidR="00C50EE2" w:rsidRPr="00400275" w:rsidTr="00C50EE2">
        <w:trPr>
          <w:trHeight w:val="1587"/>
        </w:trPr>
        <w:tc>
          <w:tcPr>
            <w:tcW w:w="534" w:type="dxa"/>
            <w:vMerge/>
            <w:tcBorders>
              <w:top w:val="nil"/>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Агулы гөмбәләр,үсемлекләр</w:t>
            </w:r>
          </w:p>
          <w:p w:rsidR="00C50EE2" w:rsidRPr="00400275" w:rsidRDefault="00C50EE2" w:rsidP="00400275">
            <w:pPr>
              <w:tabs>
                <w:tab w:val="left" w:pos="345"/>
              </w:tabs>
              <w:rPr>
                <w:sz w:val="24"/>
                <w:szCs w:val="24"/>
                <w:lang w:val="tt-RU"/>
              </w:rPr>
            </w:pPr>
            <w:r w:rsidRPr="00400275">
              <w:rPr>
                <w:sz w:val="24"/>
                <w:szCs w:val="24"/>
                <w:u w:val="single"/>
                <w:lang w:val="tt-RU"/>
              </w:rPr>
              <w:t>Максат:</w:t>
            </w:r>
            <w:r w:rsidRPr="00400275">
              <w:rPr>
                <w:sz w:val="24"/>
                <w:szCs w:val="24"/>
                <w:lang w:val="tt-RU"/>
              </w:rPr>
              <w:t xml:space="preserve"> агулы гөмбәләр,үсемлекләр белән танышу; зыянлы, агулы икәнлекләрен аңлату;сак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“Сак булыгыз, агулы гөмбәләр”</w:t>
            </w:r>
          </w:p>
          <w:p w:rsidR="00C50EE2" w:rsidRPr="00400275" w:rsidRDefault="00C50EE2" w:rsidP="00400275">
            <w:pPr>
              <w:rPr>
                <w:sz w:val="24"/>
                <w:szCs w:val="24"/>
                <w:lang w:val="tt-RU"/>
              </w:rPr>
            </w:pPr>
            <w:r w:rsidRPr="00400275">
              <w:rPr>
                <w:sz w:val="24"/>
                <w:szCs w:val="24"/>
                <w:lang w:val="tt-RU"/>
              </w:rPr>
              <w:t>Рәсемнәр, слайдлар карау</w:t>
            </w:r>
          </w:p>
          <w:p w:rsidR="00C50EE2" w:rsidRPr="00400275" w:rsidRDefault="00C50EE2" w:rsidP="00400275">
            <w:pPr>
              <w:rPr>
                <w:sz w:val="24"/>
                <w:szCs w:val="24"/>
                <w:lang w:val="tt-RU"/>
              </w:rPr>
            </w:pPr>
            <w:r w:rsidRPr="00400275">
              <w:rPr>
                <w:sz w:val="24"/>
                <w:szCs w:val="24"/>
                <w:lang w:val="tt-RU"/>
              </w:rPr>
              <w:t>Табышмаклар чишү, яңаларын уйлап табу</w:t>
            </w:r>
          </w:p>
          <w:p w:rsidR="00C50EE2" w:rsidRPr="00400275" w:rsidRDefault="00C50EE2" w:rsidP="00400275">
            <w:pPr>
              <w:rPr>
                <w:sz w:val="24"/>
                <w:szCs w:val="24"/>
                <w:lang w:val="tt-RU"/>
              </w:rPr>
            </w:pPr>
            <w:r w:rsidRPr="00400275">
              <w:rPr>
                <w:sz w:val="24"/>
                <w:szCs w:val="24"/>
                <w:u w:val="single"/>
                <w:lang w:val="tt-RU"/>
              </w:rPr>
              <w:t xml:space="preserve">Дид.уен </w:t>
            </w:r>
            <w:r w:rsidRPr="00400275">
              <w:rPr>
                <w:sz w:val="24"/>
                <w:szCs w:val="24"/>
                <w:lang w:val="tt-RU"/>
              </w:rPr>
              <w:t>“Бу нинди гөмбә?”</w:t>
            </w:r>
          </w:p>
          <w:p w:rsidR="00C50EE2" w:rsidRPr="00400275" w:rsidRDefault="00C50EE2" w:rsidP="00400275">
            <w:pPr>
              <w:rPr>
                <w:sz w:val="24"/>
                <w:szCs w:val="24"/>
                <w:lang w:val="tt-RU"/>
              </w:rPr>
            </w:pPr>
            <w:r w:rsidRPr="00400275">
              <w:rPr>
                <w:sz w:val="24"/>
                <w:szCs w:val="24"/>
                <w:u w:val="single"/>
                <w:lang w:val="tt-RU"/>
              </w:rPr>
              <w:t>Үстерелешле диалог</w:t>
            </w:r>
            <w:r w:rsidRPr="00400275">
              <w:rPr>
                <w:sz w:val="24"/>
                <w:szCs w:val="24"/>
                <w:lang w:val="tt-RU"/>
              </w:rPr>
              <w:t xml:space="preserve"> “Гөмбә җыярга бардык”</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Табышмаклар (407,421,424)</w:t>
            </w:r>
          </w:p>
          <w:p w:rsidR="00C50EE2" w:rsidRPr="00400275" w:rsidRDefault="00C50EE2" w:rsidP="00400275">
            <w:pPr>
              <w:rPr>
                <w:sz w:val="24"/>
                <w:szCs w:val="24"/>
                <w:lang w:val="tt-RU"/>
              </w:rPr>
            </w:pPr>
            <w:r w:rsidRPr="00400275">
              <w:rPr>
                <w:sz w:val="24"/>
                <w:szCs w:val="24"/>
                <w:lang w:val="tt-RU"/>
              </w:rPr>
              <w:t>“Гөмбәләр” М.Фәйзуллина (Имс 139)</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Мәктәп территориясенә (наратлар янына) экскурсия</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Киңәшләр кую:</w:t>
            </w:r>
          </w:p>
          <w:p w:rsidR="00C50EE2" w:rsidRPr="00400275" w:rsidRDefault="00C50EE2" w:rsidP="00400275">
            <w:pPr>
              <w:rPr>
                <w:sz w:val="24"/>
                <w:szCs w:val="24"/>
                <w:lang w:val="tt-RU"/>
              </w:rPr>
            </w:pPr>
            <w:r w:rsidRPr="00400275">
              <w:rPr>
                <w:sz w:val="24"/>
                <w:szCs w:val="24"/>
                <w:lang w:val="tt-RU"/>
              </w:rPr>
              <w:t>“Сак булыгыз, агулы гөмбәләр, үсемлекләр!”</w:t>
            </w:r>
          </w:p>
          <w:p w:rsidR="00C50EE2" w:rsidRPr="00400275" w:rsidRDefault="00C50EE2" w:rsidP="00400275">
            <w:pPr>
              <w:rPr>
                <w:sz w:val="24"/>
                <w:szCs w:val="24"/>
                <w:lang w:val="tt-RU"/>
              </w:rPr>
            </w:pPr>
            <w:r w:rsidRPr="00400275">
              <w:rPr>
                <w:sz w:val="24"/>
                <w:szCs w:val="24"/>
                <w:lang w:val="tt-RU"/>
              </w:rPr>
              <w:t>“Гөмбәләрне таныйсызмы?”</w:t>
            </w:r>
          </w:p>
        </w:tc>
      </w:tr>
      <w:tr w:rsidR="00C50EE2" w:rsidRPr="000C7380" w:rsidTr="00C50EE2">
        <w:trPr>
          <w:trHeight w:val="70"/>
        </w:trPr>
        <w:tc>
          <w:tcPr>
            <w:tcW w:w="534" w:type="dxa"/>
            <w:vMerge/>
            <w:tcBorders>
              <w:top w:val="nil"/>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Табигат</w:t>
            </w:r>
            <w:r w:rsidRPr="00400275">
              <w:rPr>
                <w:b/>
                <w:sz w:val="24"/>
                <w:szCs w:val="24"/>
              </w:rPr>
              <w:t>ь</w:t>
            </w:r>
            <w:r w:rsidRPr="00400275">
              <w:rPr>
                <w:b/>
                <w:sz w:val="24"/>
                <w:szCs w:val="24"/>
                <w:lang w:val="tt-RU"/>
              </w:rPr>
              <w:t xml:space="preserve"> бәла-казалары (яшен, давыл, гарасат)</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табигать бәла-казалары турында башлангыч белем бирү; саклык чаралары, үз-үзеңне тоту кагыйдәләрен өйрәнү.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 xml:space="preserve"> “Табигатьнең сихри көче”</w:t>
            </w:r>
          </w:p>
          <w:p w:rsidR="00C50EE2" w:rsidRPr="00400275" w:rsidRDefault="00C50EE2" w:rsidP="00400275">
            <w:pPr>
              <w:rPr>
                <w:sz w:val="24"/>
                <w:szCs w:val="24"/>
                <w:lang w:val="tt-RU"/>
              </w:rPr>
            </w:pPr>
            <w:r w:rsidRPr="00400275">
              <w:rPr>
                <w:sz w:val="24"/>
                <w:szCs w:val="24"/>
                <w:lang w:val="tt-RU"/>
              </w:rPr>
              <w:t>Рәсемнәр, плакатлар карау</w:t>
            </w:r>
          </w:p>
          <w:p w:rsidR="00C50EE2" w:rsidRPr="00400275" w:rsidRDefault="00C50EE2" w:rsidP="00400275">
            <w:pPr>
              <w:rPr>
                <w:sz w:val="24"/>
                <w:szCs w:val="24"/>
                <w:lang w:val="tt-RU"/>
              </w:rPr>
            </w:pPr>
            <w:r w:rsidRPr="00400275">
              <w:rPr>
                <w:sz w:val="24"/>
                <w:szCs w:val="24"/>
                <w:u w:val="single"/>
                <w:lang w:val="tt-RU"/>
              </w:rPr>
              <w:t xml:space="preserve">Дид.уен </w:t>
            </w:r>
            <w:r w:rsidRPr="00400275">
              <w:rPr>
                <w:sz w:val="24"/>
                <w:szCs w:val="24"/>
                <w:lang w:val="tt-RU"/>
              </w:rPr>
              <w:t>“Ярый-ярамый”</w:t>
            </w:r>
          </w:p>
          <w:p w:rsidR="00C50EE2" w:rsidRPr="00400275" w:rsidRDefault="00C50EE2" w:rsidP="00400275">
            <w:pPr>
              <w:rPr>
                <w:sz w:val="24"/>
                <w:szCs w:val="24"/>
                <w:lang w:val="tt-RU"/>
              </w:rPr>
            </w:pP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Табышмаклар (табигать күренешләре (420)</w:t>
            </w:r>
          </w:p>
          <w:p w:rsidR="00C50EE2" w:rsidRPr="00400275" w:rsidRDefault="00C50EE2" w:rsidP="00400275">
            <w:pPr>
              <w:rPr>
                <w:sz w:val="24"/>
                <w:szCs w:val="24"/>
                <w:lang w:val="tt-RU"/>
              </w:rPr>
            </w:pPr>
            <w:r w:rsidRPr="00400275">
              <w:rPr>
                <w:sz w:val="24"/>
                <w:szCs w:val="24"/>
                <w:lang w:val="tt-RU"/>
              </w:rPr>
              <w:t>“Яшенле яңгыр” Г.Рәхим (429)</w:t>
            </w:r>
          </w:p>
          <w:p w:rsidR="00C50EE2" w:rsidRPr="00400275" w:rsidRDefault="00C50EE2" w:rsidP="00400275">
            <w:pPr>
              <w:rPr>
                <w:sz w:val="24"/>
                <w:szCs w:val="24"/>
                <w:lang w:val="tt-RU"/>
              </w:rPr>
            </w:pPr>
            <w:r w:rsidRPr="00400275">
              <w:rPr>
                <w:sz w:val="24"/>
                <w:szCs w:val="24"/>
                <w:lang w:val="tt-RU"/>
              </w:rPr>
              <w:t>“Яңгыр ява” И.Юзеев (429)</w:t>
            </w:r>
          </w:p>
          <w:p w:rsidR="00C50EE2" w:rsidRPr="00400275" w:rsidRDefault="00C50EE2" w:rsidP="00400275">
            <w:pPr>
              <w:rPr>
                <w:sz w:val="24"/>
                <w:szCs w:val="24"/>
                <w:lang w:val="tt-RU"/>
              </w:rPr>
            </w:pPr>
            <w:r w:rsidRPr="00400275">
              <w:rPr>
                <w:sz w:val="24"/>
                <w:szCs w:val="24"/>
                <w:lang w:val="tt-RU"/>
              </w:rPr>
              <w:t xml:space="preserve">“Нәрсә ул җил?” Р.Мәннан </w:t>
            </w:r>
          </w:p>
          <w:p w:rsidR="00C50EE2" w:rsidRPr="00400275" w:rsidRDefault="00C50EE2" w:rsidP="00400275">
            <w:pPr>
              <w:rPr>
                <w:sz w:val="24"/>
                <w:szCs w:val="24"/>
                <w:lang w:val="tt-RU"/>
              </w:rPr>
            </w:pPr>
            <w:r w:rsidRPr="00400275">
              <w:rPr>
                <w:sz w:val="24"/>
                <w:szCs w:val="24"/>
                <w:lang w:val="tt-RU"/>
              </w:rPr>
              <w:t>“Давыл” Ф. Җамалетдинова (431)</w:t>
            </w:r>
          </w:p>
          <w:p w:rsidR="00C50EE2" w:rsidRPr="00400275" w:rsidRDefault="00C50EE2" w:rsidP="00400275">
            <w:pPr>
              <w:rPr>
                <w:sz w:val="24"/>
                <w:szCs w:val="24"/>
                <w:lang w:val="tt-RU"/>
              </w:rPr>
            </w:pPr>
            <w:r w:rsidRPr="00400275">
              <w:rPr>
                <w:sz w:val="24"/>
                <w:szCs w:val="24"/>
                <w:lang w:val="tt-RU"/>
              </w:rPr>
              <w:t>“Өермә” Л.Шәех (431)</w:t>
            </w:r>
          </w:p>
          <w:p w:rsidR="00C50EE2" w:rsidRPr="00400275" w:rsidRDefault="00C50EE2" w:rsidP="00400275">
            <w:pPr>
              <w:rPr>
                <w:sz w:val="24"/>
                <w:szCs w:val="24"/>
                <w:lang w:val="tt-RU"/>
              </w:rPr>
            </w:pPr>
            <w:r w:rsidRPr="00400275">
              <w:rPr>
                <w:sz w:val="24"/>
                <w:szCs w:val="24"/>
                <w:lang w:val="tt-RU"/>
              </w:rPr>
              <w:t>“Саташкан табигать» Р.Шәрипова (432)</w:t>
            </w: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Яңгыр явуын күзәтү (көчле, әкрен)</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Киңәшләр кую:</w:t>
            </w:r>
          </w:p>
          <w:p w:rsidR="00C50EE2" w:rsidRPr="00400275" w:rsidRDefault="00C50EE2" w:rsidP="00400275">
            <w:pPr>
              <w:rPr>
                <w:sz w:val="24"/>
                <w:szCs w:val="24"/>
                <w:lang w:val="tt-RU"/>
              </w:rPr>
            </w:pPr>
            <w:r w:rsidRPr="00400275">
              <w:rPr>
                <w:sz w:val="24"/>
                <w:szCs w:val="24"/>
                <w:lang w:val="tt-RU"/>
              </w:rPr>
              <w:t>“Табигать бәла-казалары (яшен, давыл, гарасат) вакытында куркынычсызлык кагыйдәләре”</w:t>
            </w:r>
          </w:p>
        </w:tc>
      </w:tr>
      <w:tr w:rsidR="00C50EE2" w:rsidRPr="00400275" w:rsidTr="00C50EE2">
        <w:trPr>
          <w:trHeight w:val="561"/>
        </w:trPr>
        <w:tc>
          <w:tcPr>
            <w:tcW w:w="534" w:type="dxa"/>
            <w:vMerge w:val="restart"/>
            <w:tcBorders>
              <w:left w:val="single" w:sz="4" w:space="0" w:color="auto"/>
              <w:right w:val="single" w:sz="4" w:space="0" w:color="auto"/>
            </w:tcBorders>
            <w:textDirection w:val="btLr"/>
          </w:tcPr>
          <w:p w:rsidR="00C50EE2" w:rsidRPr="00400275" w:rsidRDefault="00C50EE2" w:rsidP="00400275">
            <w:pPr>
              <w:ind w:right="113"/>
              <w:jc w:val="center"/>
              <w:rPr>
                <w:sz w:val="24"/>
                <w:szCs w:val="24"/>
                <w:lang w:val="tt-RU"/>
              </w:rPr>
            </w:pPr>
            <w:r w:rsidRPr="00400275">
              <w:rPr>
                <w:sz w:val="24"/>
                <w:szCs w:val="24"/>
                <w:lang w:val="tt-RU"/>
              </w:rPr>
              <w:t>Ноябрь</w:t>
            </w:r>
          </w:p>
          <w:p w:rsidR="00C50EE2" w:rsidRPr="00400275" w:rsidRDefault="00C50EE2" w:rsidP="00400275">
            <w:pPr>
              <w:ind w:left="113" w:right="113"/>
              <w:jc w:val="center"/>
              <w:rPr>
                <w:sz w:val="24"/>
                <w:szCs w:val="24"/>
                <w:lang w:val="tt-RU"/>
              </w:rPr>
            </w:pPr>
            <w:r w:rsidRPr="00400275">
              <w:rPr>
                <w:sz w:val="24"/>
                <w:szCs w:val="24"/>
                <w:lang w:val="tt-RU"/>
              </w:rPr>
              <w:t>Декабрь</w:t>
            </w:r>
          </w:p>
          <w:p w:rsidR="00C50EE2" w:rsidRPr="00400275" w:rsidRDefault="00C50EE2" w:rsidP="00400275">
            <w:pPr>
              <w:ind w:left="158" w:right="113"/>
              <w:jc w:val="center"/>
              <w:rPr>
                <w:sz w:val="24"/>
                <w:szCs w:val="24"/>
                <w:lang w:val="tt-RU"/>
              </w:rPr>
            </w:pPr>
            <w:r w:rsidRPr="00400275">
              <w:rPr>
                <w:sz w:val="24"/>
                <w:szCs w:val="24"/>
                <w:lang w:val="tt-RU"/>
              </w:rPr>
              <w:t>Декабрь</w:t>
            </w:r>
          </w:p>
          <w:p w:rsidR="00C50EE2" w:rsidRPr="00400275" w:rsidRDefault="00C50EE2" w:rsidP="00400275">
            <w:pPr>
              <w:ind w:right="113"/>
              <w:jc w:val="center"/>
              <w:rPr>
                <w:sz w:val="24"/>
                <w:szCs w:val="24"/>
                <w:lang w:val="tt-RU"/>
              </w:rPr>
            </w:pPr>
            <w:r w:rsidRPr="00400275">
              <w:rPr>
                <w:sz w:val="24"/>
                <w:szCs w:val="24"/>
                <w:lang w:val="tt-RU"/>
              </w:rPr>
              <w:t>Декабрь</w:t>
            </w:r>
          </w:p>
          <w:p w:rsidR="00C50EE2" w:rsidRPr="00400275" w:rsidRDefault="00C50EE2" w:rsidP="00400275">
            <w:pPr>
              <w:ind w:left="113" w:right="113"/>
              <w:jc w:val="cente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jc w:val="center"/>
              <w:rPr>
                <w:b/>
                <w:sz w:val="24"/>
                <w:szCs w:val="24"/>
                <w:lang w:val="tt-RU"/>
              </w:rPr>
            </w:pPr>
            <w:r w:rsidRPr="00400275">
              <w:rPr>
                <w:b/>
                <w:sz w:val="24"/>
                <w:szCs w:val="24"/>
                <w:lang w:val="tt-RU"/>
              </w:rPr>
              <w:t>Пожар куркынычсызлыгы</w:t>
            </w:r>
          </w:p>
        </w:tc>
      </w:tr>
      <w:tr w:rsidR="00C50EE2" w:rsidRPr="00400275" w:rsidTr="00C50EE2">
        <w:trPr>
          <w:trHeight w:val="70"/>
        </w:trPr>
        <w:tc>
          <w:tcPr>
            <w:tcW w:w="534" w:type="dxa"/>
            <w:vMerge/>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Электр приборлары</w:t>
            </w:r>
          </w:p>
          <w:p w:rsidR="00C50EE2" w:rsidRPr="00400275" w:rsidRDefault="00C50EE2" w:rsidP="00400275">
            <w:pPr>
              <w:tabs>
                <w:tab w:val="left" w:pos="345"/>
              </w:tabs>
              <w:rPr>
                <w:b/>
                <w:sz w:val="24"/>
                <w:szCs w:val="24"/>
                <w:lang w:val="tt-RU"/>
              </w:rPr>
            </w:pPr>
            <w:r w:rsidRPr="00400275">
              <w:rPr>
                <w:sz w:val="24"/>
                <w:szCs w:val="24"/>
                <w:u w:val="single"/>
                <w:lang w:val="tt-RU"/>
              </w:rPr>
              <w:t xml:space="preserve">Максат: </w:t>
            </w:r>
            <w:r w:rsidRPr="00400275">
              <w:rPr>
                <w:sz w:val="24"/>
                <w:szCs w:val="24"/>
                <w:lang w:val="tt-RU"/>
              </w:rPr>
              <w:t>электр приборлары, көнкүрештә кулланылышы,безнең ярдәмчеләребез икәнлеген аңлату, 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Әңгәмә</w:t>
            </w:r>
          </w:p>
          <w:p w:rsidR="00C50EE2" w:rsidRPr="00400275" w:rsidRDefault="00C50EE2" w:rsidP="00400275">
            <w:pPr>
              <w:rPr>
                <w:sz w:val="24"/>
                <w:szCs w:val="24"/>
                <w:lang w:val="tt-RU"/>
              </w:rPr>
            </w:pPr>
            <w:r w:rsidRPr="00400275">
              <w:rPr>
                <w:sz w:val="24"/>
                <w:szCs w:val="24"/>
                <w:lang w:val="tt-RU"/>
              </w:rPr>
              <w:t>“Электр җиһазлары”</w:t>
            </w:r>
          </w:p>
          <w:p w:rsidR="00C50EE2" w:rsidRPr="00400275" w:rsidRDefault="00C50EE2" w:rsidP="00400275">
            <w:pPr>
              <w:rPr>
                <w:sz w:val="24"/>
                <w:szCs w:val="24"/>
                <w:lang w:val="tt-RU"/>
              </w:rPr>
            </w:pPr>
            <w:r w:rsidRPr="00400275">
              <w:rPr>
                <w:sz w:val="24"/>
                <w:szCs w:val="24"/>
                <w:lang w:val="tt-RU"/>
              </w:rPr>
              <w:t xml:space="preserve"> “ Безнең балалар бакчасына электр каян килә”</w:t>
            </w:r>
          </w:p>
          <w:p w:rsidR="00C50EE2" w:rsidRPr="00400275" w:rsidRDefault="00C50EE2" w:rsidP="00400275">
            <w:pPr>
              <w:rPr>
                <w:sz w:val="24"/>
                <w:szCs w:val="24"/>
                <w:lang w:val="tt-RU"/>
              </w:rPr>
            </w:pPr>
            <w:r w:rsidRPr="00400275">
              <w:rPr>
                <w:sz w:val="24"/>
                <w:szCs w:val="24"/>
                <w:lang w:val="tt-RU"/>
              </w:rPr>
              <w:t>Рәсемнәр, плакатлар  карау</w:t>
            </w:r>
          </w:p>
          <w:p w:rsidR="00C50EE2" w:rsidRPr="00400275" w:rsidRDefault="00C50EE2" w:rsidP="00400275">
            <w:pPr>
              <w:rPr>
                <w:sz w:val="24"/>
                <w:szCs w:val="24"/>
                <w:lang w:val="tt-RU"/>
              </w:rPr>
            </w:pPr>
            <w:r w:rsidRPr="00400275">
              <w:rPr>
                <w:sz w:val="24"/>
                <w:szCs w:val="24"/>
                <w:lang w:val="tt-RU"/>
              </w:rPr>
              <w:t>Дид. уен “Ялгышны тап”</w:t>
            </w:r>
          </w:p>
          <w:p w:rsidR="00C50EE2" w:rsidRPr="00400275" w:rsidRDefault="00C50EE2" w:rsidP="00400275">
            <w:pPr>
              <w:rPr>
                <w:sz w:val="24"/>
                <w:szCs w:val="24"/>
                <w:lang w:val="tt-RU"/>
              </w:rPr>
            </w:pPr>
            <w:r w:rsidRPr="00400275">
              <w:rPr>
                <w:sz w:val="24"/>
                <w:szCs w:val="24"/>
                <w:u w:val="single"/>
                <w:lang w:val="tt-RU"/>
              </w:rPr>
              <w:t>Эксперимент</w:t>
            </w:r>
            <w:r w:rsidRPr="00400275">
              <w:rPr>
                <w:sz w:val="24"/>
                <w:szCs w:val="24"/>
                <w:lang w:val="tt-RU"/>
              </w:rPr>
              <w:t xml:space="preserve"> “Ток каян барлыкка килә?”(таракны чәчкә ышкы һәм кәгазь кисәгенә </w:t>
            </w:r>
            <w:r w:rsidRPr="00400275">
              <w:rPr>
                <w:sz w:val="24"/>
                <w:szCs w:val="24"/>
                <w:lang w:val="tt-RU"/>
              </w:rPr>
              <w:lastRenderedPageBreak/>
              <w:t>китер)</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“Үрли дә үрли генә” Ә.Бикчәнтәева (407)</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 xml:space="preserve">Табышмаклар </w:t>
            </w:r>
          </w:p>
          <w:p w:rsidR="00C50EE2" w:rsidRPr="00400275" w:rsidRDefault="00C50EE2" w:rsidP="00400275">
            <w:pPr>
              <w:rPr>
                <w:sz w:val="24"/>
                <w:szCs w:val="24"/>
                <w:lang w:val="tt-RU"/>
              </w:rPr>
            </w:pPr>
            <w:r w:rsidRPr="00400275">
              <w:rPr>
                <w:sz w:val="24"/>
                <w:szCs w:val="24"/>
                <w:lang w:val="tt-RU"/>
              </w:rPr>
              <w:t>Мәкал</w:t>
            </w:r>
            <w:r w:rsidRPr="00400275">
              <w:rPr>
                <w:sz w:val="24"/>
                <w:szCs w:val="24"/>
              </w:rPr>
              <w:t>ь</w:t>
            </w:r>
            <w:r w:rsidRPr="00400275">
              <w:rPr>
                <w:sz w:val="24"/>
                <w:szCs w:val="24"/>
                <w:lang w:val="tt-RU"/>
              </w:rPr>
              <w:t>ләр</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 xml:space="preserve">Кер юучы бүлмәсенә экскурсия, </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Әңгәмә үткәрү: “Электр приборлары белән сак эш итик!”</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“Энергияне саклап тотыйк”- рәсем конкурсы</w:t>
            </w:r>
          </w:p>
        </w:tc>
      </w:tr>
      <w:tr w:rsidR="00C50EE2" w:rsidRPr="00400275" w:rsidTr="00C50EE2">
        <w:trPr>
          <w:trHeight w:val="416"/>
        </w:trPr>
        <w:tc>
          <w:tcPr>
            <w:tcW w:w="534" w:type="dxa"/>
            <w:vMerge/>
            <w:tcBorders>
              <w:left w:val="single" w:sz="4" w:space="0" w:color="auto"/>
              <w:right w:val="single" w:sz="4" w:space="0" w:color="auto"/>
            </w:tcBorders>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Ут дус та, дошман да</w:t>
            </w:r>
          </w:p>
          <w:p w:rsidR="00C50EE2" w:rsidRPr="00400275" w:rsidRDefault="00C50EE2" w:rsidP="00400275">
            <w:pPr>
              <w:tabs>
                <w:tab w:val="left" w:pos="345"/>
              </w:tabs>
              <w:rPr>
                <w:sz w:val="24"/>
                <w:szCs w:val="24"/>
                <w:u w:val="single"/>
                <w:lang w:val="tt-RU"/>
              </w:rPr>
            </w:pPr>
            <w:r w:rsidRPr="00400275">
              <w:rPr>
                <w:sz w:val="24"/>
                <w:szCs w:val="24"/>
                <w:u w:val="single"/>
                <w:lang w:val="tt-RU"/>
              </w:rPr>
              <w:t xml:space="preserve">Максат: </w:t>
            </w:r>
            <w:r w:rsidRPr="00400275">
              <w:rPr>
                <w:sz w:val="24"/>
                <w:szCs w:val="24"/>
                <w:lang w:val="tt-RU"/>
              </w:rPr>
              <w:t>янгын куркынычсызлыгы турында белемнәрен арттыру; ут чыгу куркынычы булган предметлар белән 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“Ут дус та, дошман да”</w:t>
            </w:r>
          </w:p>
          <w:p w:rsidR="00C50EE2" w:rsidRPr="00400275" w:rsidRDefault="00C50EE2" w:rsidP="00400275">
            <w:pPr>
              <w:rPr>
                <w:sz w:val="24"/>
                <w:szCs w:val="24"/>
                <w:lang w:val="tt-RU"/>
              </w:rPr>
            </w:pPr>
            <w:r w:rsidRPr="00400275">
              <w:rPr>
                <w:sz w:val="24"/>
                <w:szCs w:val="24"/>
                <w:lang w:val="tt-RU"/>
              </w:rPr>
              <w:t>“Янгын куркынычсызлыгы”</w:t>
            </w:r>
          </w:p>
          <w:p w:rsidR="00C50EE2" w:rsidRPr="00400275" w:rsidRDefault="00C50EE2" w:rsidP="00400275">
            <w:pPr>
              <w:rPr>
                <w:sz w:val="24"/>
                <w:szCs w:val="24"/>
                <w:lang w:val="tt-RU"/>
              </w:rPr>
            </w:pPr>
            <w:r w:rsidRPr="00400275">
              <w:rPr>
                <w:sz w:val="24"/>
                <w:szCs w:val="24"/>
                <w:lang w:val="tt-RU"/>
              </w:rPr>
              <w:t>Дид.уен”Яна-янмый”</w:t>
            </w:r>
          </w:p>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p w:rsidR="00C50EE2" w:rsidRPr="00400275" w:rsidRDefault="00C50EE2" w:rsidP="00400275">
            <w:pPr>
              <w:rPr>
                <w:sz w:val="24"/>
                <w:szCs w:val="24"/>
                <w:lang w:val="tt-RU"/>
              </w:rPr>
            </w:pPr>
            <w:r w:rsidRPr="00400275">
              <w:rPr>
                <w:sz w:val="24"/>
                <w:szCs w:val="24"/>
                <w:lang w:val="tt-RU"/>
              </w:rPr>
              <w:t>НОД “Уттан саклан”</w:t>
            </w:r>
          </w:p>
          <w:p w:rsidR="00C50EE2" w:rsidRPr="00400275" w:rsidRDefault="00C50EE2" w:rsidP="00400275">
            <w:pPr>
              <w:rPr>
                <w:sz w:val="24"/>
                <w:szCs w:val="24"/>
                <w:lang w:val="tt-RU"/>
              </w:rPr>
            </w:pPr>
            <w:r w:rsidRPr="00400275">
              <w:rPr>
                <w:sz w:val="24"/>
                <w:szCs w:val="24"/>
                <w:lang w:val="tt-RU"/>
              </w:rPr>
              <w:t>“Табышмак әйтәм-җавабын тап”</w:t>
            </w:r>
          </w:p>
          <w:p w:rsidR="00C50EE2" w:rsidRPr="00400275" w:rsidRDefault="00C50EE2" w:rsidP="00400275">
            <w:pPr>
              <w:rPr>
                <w:sz w:val="24"/>
                <w:szCs w:val="24"/>
                <w:lang w:val="tt-RU"/>
              </w:rPr>
            </w:pPr>
            <w:r w:rsidRPr="00400275">
              <w:rPr>
                <w:sz w:val="24"/>
                <w:szCs w:val="24"/>
                <w:lang w:val="tt-RU"/>
              </w:rPr>
              <w:t>Презента</w:t>
            </w:r>
            <w:r w:rsidRPr="00400275">
              <w:rPr>
                <w:sz w:val="24"/>
                <w:szCs w:val="24"/>
              </w:rPr>
              <w:t>ц</w:t>
            </w:r>
            <w:r w:rsidRPr="00400275">
              <w:rPr>
                <w:sz w:val="24"/>
                <w:szCs w:val="24"/>
                <w:lang w:val="tt-RU"/>
              </w:rPr>
              <w:t>ия 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“Ярый әле”Г.Гыйлманов (Туг.т.с 112)</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 xml:space="preserve">Табышмаклар </w:t>
            </w:r>
          </w:p>
          <w:p w:rsidR="00C50EE2" w:rsidRPr="00400275" w:rsidRDefault="00C50EE2" w:rsidP="00400275">
            <w:pPr>
              <w:rPr>
                <w:sz w:val="24"/>
                <w:szCs w:val="24"/>
                <w:lang w:val="tt-RU"/>
              </w:rPr>
            </w:pPr>
            <w:r w:rsidRPr="00400275">
              <w:rPr>
                <w:sz w:val="24"/>
                <w:szCs w:val="24"/>
                <w:lang w:val="tt-RU"/>
              </w:rPr>
              <w:t>Мәкал</w:t>
            </w:r>
            <w:r w:rsidRPr="00400275">
              <w:rPr>
                <w:sz w:val="24"/>
                <w:szCs w:val="24"/>
              </w:rPr>
              <w:t>ь</w:t>
            </w:r>
            <w:r w:rsidRPr="00400275">
              <w:rPr>
                <w:sz w:val="24"/>
                <w:szCs w:val="24"/>
                <w:lang w:val="tt-RU"/>
              </w:rPr>
              <w:t>ләр</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rPr>
              <w:t>ТР "Пожарга каршы хезмәте" Саба отрядының Яңгул аерым посты начальнигы Гилманов Н.Ш. белән очрашу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Папка-передви</w:t>
            </w:r>
            <w:r w:rsidRPr="00400275">
              <w:rPr>
                <w:sz w:val="24"/>
                <w:szCs w:val="24"/>
              </w:rPr>
              <w:t xml:space="preserve">жка </w:t>
            </w:r>
            <w:r w:rsidRPr="00400275">
              <w:rPr>
                <w:sz w:val="24"/>
                <w:szCs w:val="24"/>
                <w:lang w:val="tt-RU"/>
              </w:rPr>
              <w:t>кую “Уттан саклан!”</w:t>
            </w:r>
          </w:p>
          <w:p w:rsidR="00C50EE2" w:rsidRPr="00400275" w:rsidRDefault="00C50EE2" w:rsidP="00400275">
            <w:pPr>
              <w:rPr>
                <w:sz w:val="24"/>
                <w:szCs w:val="24"/>
                <w:lang w:val="tt-RU"/>
              </w:rPr>
            </w:pPr>
          </w:p>
          <w:p w:rsidR="00C50EE2" w:rsidRPr="00400275" w:rsidRDefault="00C50EE2" w:rsidP="00400275">
            <w:pPr>
              <w:rPr>
                <w:sz w:val="24"/>
                <w:szCs w:val="24"/>
                <w:lang w:val="tt-RU"/>
              </w:rPr>
            </w:pPr>
          </w:p>
        </w:tc>
      </w:tr>
      <w:tr w:rsidR="00C50EE2" w:rsidRPr="00400275" w:rsidTr="00C50EE2">
        <w:trPr>
          <w:trHeight w:val="561"/>
        </w:trPr>
        <w:tc>
          <w:tcPr>
            <w:tcW w:w="534" w:type="dxa"/>
            <w:vMerge/>
            <w:tcBorders>
              <w:left w:val="single" w:sz="4" w:space="0" w:color="auto"/>
              <w:right w:val="single" w:sz="4" w:space="0" w:color="auto"/>
            </w:tcBorders>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Әгәр янгын чыкса (01)</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янгын була калса үз-үзеңне дөрес тоту кагыйдәләрен өйрәтү; янгын сүндерү хезмәте телефоны 01 икәнлеген аңлату, истә калдыру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“Әгәр янгын чыкса”</w:t>
            </w:r>
          </w:p>
          <w:p w:rsidR="00C50EE2" w:rsidRPr="00400275" w:rsidRDefault="00C50EE2" w:rsidP="00400275">
            <w:pPr>
              <w:rPr>
                <w:sz w:val="24"/>
                <w:szCs w:val="24"/>
                <w:lang w:val="tt-RU"/>
              </w:rPr>
            </w:pPr>
            <w:r w:rsidRPr="00400275">
              <w:rPr>
                <w:sz w:val="24"/>
                <w:szCs w:val="24"/>
                <w:lang w:val="tt-RU"/>
              </w:rPr>
              <w:t>Янгын сүндерү хезмәте белән таныштыру</w:t>
            </w:r>
          </w:p>
          <w:p w:rsidR="00C50EE2" w:rsidRPr="00400275" w:rsidRDefault="00C50EE2" w:rsidP="00400275">
            <w:pPr>
              <w:rPr>
                <w:sz w:val="24"/>
                <w:szCs w:val="24"/>
                <w:lang w:val="tt-RU"/>
              </w:rPr>
            </w:pPr>
            <w:r w:rsidRPr="00400275">
              <w:rPr>
                <w:sz w:val="24"/>
                <w:szCs w:val="24"/>
                <w:lang w:val="tt-RU"/>
              </w:rPr>
              <w:t>Дид. уен “Лабиринттан дөрес чык”</w:t>
            </w:r>
          </w:p>
          <w:p w:rsidR="00C50EE2" w:rsidRPr="00400275" w:rsidRDefault="00C50EE2" w:rsidP="00400275">
            <w:pPr>
              <w:rPr>
                <w:sz w:val="24"/>
                <w:szCs w:val="24"/>
                <w:lang w:val="tt-RU"/>
              </w:rPr>
            </w:pPr>
            <w:r w:rsidRPr="00400275">
              <w:rPr>
                <w:sz w:val="24"/>
                <w:szCs w:val="24"/>
                <w:lang w:val="tt-RU"/>
              </w:rPr>
              <w:t>“Янгыннан чык”</w:t>
            </w:r>
          </w:p>
          <w:p w:rsidR="00C50EE2" w:rsidRPr="00400275" w:rsidRDefault="00C50EE2" w:rsidP="00400275">
            <w:pPr>
              <w:rPr>
                <w:sz w:val="24"/>
                <w:szCs w:val="24"/>
                <w:lang w:val="tt-RU"/>
              </w:rPr>
            </w:pPr>
            <w:r w:rsidRPr="00400275">
              <w:rPr>
                <w:sz w:val="24"/>
                <w:szCs w:val="24"/>
                <w:lang w:val="tt-RU"/>
              </w:rPr>
              <w:t>С/р уен “Без коткаручылар”</w:t>
            </w:r>
          </w:p>
          <w:p w:rsidR="00C50EE2" w:rsidRPr="00400275" w:rsidRDefault="00C50EE2" w:rsidP="00400275">
            <w:pPr>
              <w:rPr>
                <w:sz w:val="24"/>
                <w:szCs w:val="24"/>
                <w:lang w:val="tt-RU"/>
              </w:rPr>
            </w:pPr>
            <w:r w:rsidRPr="00400275">
              <w:rPr>
                <w:sz w:val="24"/>
                <w:szCs w:val="24"/>
                <w:lang w:val="tt-RU"/>
              </w:rPr>
              <w:t>Рәсем ясау “Янгын сүндерү машинасы”</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“Кошкин дом” - ятлау</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Рәсемнәр, плакатлар карау- фикер алышу</w:t>
            </w:r>
          </w:p>
          <w:p w:rsidR="00C50EE2" w:rsidRPr="00400275" w:rsidRDefault="00C50EE2" w:rsidP="00400275">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Стенд әзерләү “Исеңдә тот!”</w:t>
            </w:r>
          </w:p>
        </w:tc>
      </w:tr>
      <w:tr w:rsidR="00C50EE2" w:rsidRPr="00400275" w:rsidTr="00C50EE2">
        <w:trPr>
          <w:trHeight w:val="2682"/>
        </w:trPr>
        <w:tc>
          <w:tcPr>
            <w:tcW w:w="534" w:type="dxa"/>
            <w:vMerge/>
            <w:tcBorders>
              <w:left w:val="single" w:sz="4" w:space="0" w:color="auto"/>
              <w:bottom w:val="single" w:sz="4" w:space="0" w:color="auto"/>
              <w:right w:val="single" w:sz="4" w:space="0" w:color="auto"/>
            </w:tcBorders>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 xml:space="preserve">Эвакуация </w:t>
            </w:r>
          </w:p>
          <w:p w:rsidR="00C50EE2" w:rsidRPr="00400275" w:rsidRDefault="00C50EE2" w:rsidP="00400275">
            <w:pPr>
              <w:rPr>
                <w:sz w:val="24"/>
                <w:szCs w:val="24"/>
                <w:lang w:val="tt-RU"/>
              </w:rPr>
            </w:pPr>
            <w:r w:rsidRPr="00400275">
              <w:rPr>
                <w:sz w:val="24"/>
                <w:szCs w:val="24"/>
                <w:u w:val="single"/>
                <w:lang w:val="tt-RU"/>
              </w:rPr>
              <w:t xml:space="preserve">Максат: </w:t>
            </w:r>
            <w:r w:rsidRPr="00400275">
              <w:rPr>
                <w:sz w:val="24"/>
                <w:szCs w:val="24"/>
                <w:lang w:val="tt-RU"/>
              </w:rPr>
              <w:t>эвакуация планы белән таныштыру, үз-үзеңне дөрес тоту кагыйдәләрен ныгыт</w:t>
            </w:r>
          </w:p>
          <w:p w:rsidR="00C50EE2" w:rsidRPr="00400275" w:rsidRDefault="00C50EE2" w:rsidP="00400275">
            <w:pPr>
              <w:rPr>
                <w:sz w:val="24"/>
                <w:szCs w:val="24"/>
                <w:lang w:val="tt-RU"/>
              </w:rPr>
            </w:pP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w:t>
            </w:r>
          </w:p>
          <w:p w:rsidR="00C50EE2" w:rsidRPr="00400275" w:rsidRDefault="00C50EE2" w:rsidP="00400275">
            <w:pPr>
              <w:rPr>
                <w:sz w:val="24"/>
                <w:szCs w:val="24"/>
                <w:lang w:val="tt-RU"/>
              </w:rPr>
            </w:pPr>
            <w:r w:rsidRPr="00400275">
              <w:rPr>
                <w:sz w:val="24"/>
                <w:szCs w:val="24"/>
                <w:lang w:val="tt-RU"/>
              </w:rPr>
              <w:t>Эвакуация планы белән танышу</w:t>
            </w:r>
          </w:p>
          <w:p w:rsidR="00C50EE2" w:rsidRPr="00400275" w:rsidRDefault="00C50EE2" w:rsidP="00400275">
            <w:pPr>
              <w:rPr>
                <w:sz w:val="24"/>
                <w:szCs w:val="24"/>
                <w:lang w:val="tt-RU"/>
              </w:rPr>
            </w:pPr>
            <w:r w:rsidRPr="00400275">
              <w:rPr>
                <w:sz w:val="24"/>
                <w:szCs w:val="24"/>
                <w:lang w:val="tt-RU"/>
              </w:rPr>
              <w:t>Практик – гамәли эшчәнлек “Янгын булганда бал-рны эвакуацияләү”</w:t>
            </w:r>
          </w:p>
          <w:p w:rsidR="00C50EE2"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p w:rsidR="00980E5A" w:rsidRDefault="00980E5A" w:rsidP="00400275">
            <w:pPr>
              <w:rPr>
                <w:sz w:val="24"/>
                <w:szCs w:val="24"/>
                <w:lang w:val="tt-RU"/>
              </w:rPr>
            </w:pPr>
          </w:p>
          <w:p w:rsidR="00980E5A" w:rsidRDefault="00980E5A" w:rsidP="00400275">
            <w:pPr>
              <w:rPr>
                <w:sz w:val="24"/>
                <w:szCs w:val="24"/>
                <w:lang w:val="tt-RU"/>
              </w:rPr>
            </w:pPr>
          </w:p>
          <w:p w:rsidR="00980E5A" w:rsidRDefault="00980E5A" w:rsidP="00400275">
            <w:pPr>
              <w:rPr>
                <w:sz w:val="24"/>
                <w:szCs w:val="24"/>
                <w:lang w:val="tt-RU"/>
              </w:rPr>
            </w:pPr>
          </w:p>
          <w:p w:rsidR="00980E5A" w:rsidRPr="00400275" w:rsidRDefault="00980E5A"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Янгын сүндерү хезмәте бүлегенә экскурсия</w:t>
            </w:r>
          </w:p>
          <w:p w:rsidR="00C50EE2" w:rsidRPr="00400275" w:rsidRDefault="00C50EE2" w:rsidP="00400275">
            <w:pPr>
              <w:rPr>
                <w:sz w:val="24"/>
                <w:szCs w:val="24"/>
                <w:lang w:val="tt-RU"/>
              </w:rPr>
            </w:pPr>
          </w:p>
          <w:p w:rsidR="00C50EE2" w:rsidRPr="00400275" w:rsidRDefault="00C50EE2" w:rsidP="00400275">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Рәсем конкурсы “Янгын булмасын дисәң..”</w:t>
            </w:r>
          </w:p>
          <w:p w:rsidR="00C50EE2" w:rsidRPr="00400275" w:rsidRDefault="00C50EE2" w:rsidP="00400275">
            <w:pPr>
              <w:rPr>
                <w:sz w:val="24"/>
                <w:szCs w:val="24"/>
                <w:lang w:val="tt-RU"/>
              </w:rPr>
            </w:pPr>
          </w:p>
        </w:tc>
      </w:tr>
      <w:tr w:rsidR="00C50EE2" w:rsidRPr="00400275" w:rsidTr="00C50EE2">
        <w:trPr>
          <w:trHeight w:val="555"/>
        </w:trPr>
        <w:tc>
          <w:tcPr>
            <w:tcW w:w="534" w:type="dxa"/>
            <w:tcBorders>
              <w:top w:val="single" w:sz="4" w:space="0" w:color="auto"/>
              <w:left w:val="single" w:sz="4" w:space="0" w:color="auto"/>
              <w:bottom w:val="single" w:sz="4" w:space="0" w:color="auto"/>
              <w:right w:val="single" w:sz="4" w:space="0" w:color="auto"/>
            </w:tcBorders>
            <w:textDirection w:val="btLr"/>
          </w:tcPr>
          <w:p w:rsidR="00C50EE2" w:rsidRPr="00400275" w:rsidRDefault="00C50EE2" w:rsidP="00400275">
            <w:pPr>
              <w:ind w:right="113"/>
              <w:jc w:val="center"/>
              <w:rPr>
                <w:sz w:val="24"/>
                <w:szCs w:val="24"/>
                <w:lang w:val="tt-RU"/>
              </w:rPr>
            </w:pPr>
          </w:p>
          <w:p w:rsidR="00C50EE2" w:rsidRPr="00400275" w:rsidRDefault="00C50EE2" w:rsidP="00400275">
            <w:pPr>
              <w:ind w:left="113" w:right="113"/>
              <w:jc w:val="center"/>
              <w:rPr>
                <w:sz w:val="24"/>
                <w:szCs w:val="24"/>
                <w:lang w:val="tt-RU"/>
              </w:rPr>
            </w:pPr>
          </w:p>
        </w:tc>
        <w:tc>
          <w:tcPr>
            <w:tcW w:w="9355" w:type="dxa"/>
            <w:gridSpan w:val="5"/>
            <w:tcBorders>
              <w:top w:val="nil"/>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b/>
                <w:sz w:val="24"/>
                <w:szCs w:val="24"/>
                <w:lang w:val="tt-RU"/>
              </w:rPr>
              <w:t>Өйдәге куркынычсызлык</w:t>
            </w:r>
          </w:p>
        </w:tc>
      </w:tr>
      <w:tr w:rsidR="00C50EE2" w:rsidRPr="00400275" w:rsidTr="00C50EE2">
        <w:trPr>
          <w:trHeight w:val="841"/>
        </w:trPr>
        <w:tc>
          <w:tcPr>
            <w:tcW w:w="534" w:type="dxa"/>
            <w:vMerge w:val="restart"/>
            <w:tcBorders>
              <w:top w:val="nil"/>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r w:rsidRPr="00400275">
              <w:rPr>
                <w:sz w:val="24"/>
                <w:szCs w:val="24"/>
                <w:lang w:val="tt-RU"/>
              </w:rPr>
              <w:t>Декабрь</w:t>
            </w:r>
          </w:p>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Шәхси куркынычсызлык кагыйдәләре. Газ.</w:t>
            </w:r>
          </w:p>
          <w:p w:rsidR="00C50EE2" w:rsidRPr="00400275" w:rsidRDefault="00C50EE2" w:rsidP="00400275">
            <w:pPr>
              <w:tabs>
                <w:tab w:val="left" w:pos="345"/>
              </w:tabs>
              <w:rPr>
                <w:b/>
                <w:sz w:val="24"/>
                <w:szCs w:val="24"/>
                <w:lang w:val="tt-RU"/>
              </w:rPr>
            </w:pPr>
            <w:r w:rsidRPr="00400275">
              <w:rPr>
                <w:sz w:val="24"/>
                <w:szCs w:val="24"/>
                <w:u w:val="single"/>
                <w:lang w:val="tt-RU"/>
              </w:rPr>
              <w:t>Максат:</w:t>
            </w:r>
            <w:r w:rsidRPr="00400275">
              <w:rPr>
                <w:sz w:val="24"/>
                <w:szCs w:val="24"/>
                <w:lang w:val="tt-RU"/>
              </w:rPr>
              <w:t xml:space="preserve">шәхси куркынычсызлык кагыйдәләрен </w:t>
            </w:r>
            <w:r w:rsidRPr="00400275">
              <w:rPr>
                <w:sz w:val="24"/>
                <w:szCs w:val="24"/>
                <w:lang w:val="tt-RU"/>
              </w:rPr>
              <w:lastRenderedPageBreak/>
              <w:t>искә төшерү; газ приборлары белән уйнамаска, якын бармаска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 xml:space="preserve">Әңгәмә: </w:t>
            </w:r>
            <w:r w:rsidRPr="00400275">
              <w:rPr>
                <w:sz w:val="24"/>
                <w:szCs w:val="24"/>
                <w:lang w:val="tt-RU"/>
              </w:rPr>
              <w:t>“Әгәр газ исе сизсәң..”</w:t>
            </w:r>
          </w:p>
          <w:p w:rsidR="00C50EE2" w:rsidRPr="00400275" w:rsidRDefault="00C50EE2" w:rsidP="00400275">
            <w:pPr>
              <w:rPr>
                <w:sz w:val="24"/>
                <w:szCs w:val="24"/>
                <w:lang w:val="tt-RU"/>
              </w:rPr>
            </w:pPr>
            <w:r w:rsidRPr="00400275">
              <w:rPr>
                <w:sz w:val="24"/>
                <w:szCs w:val="24"/>
                <w:lang w:val="tt-RU"/>
              </w:rPr>
              <w:t>(01 номерын истә калдыр!)</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Рәсемнәр, китаплар карау</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lastRenderedPageBreak/>
              <w:t>Дид уен “ Ярый-ярамый”</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Куркынычсызлык темасына мәкальләр, табышмаклар әйтү</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 xml:space="preserve">Әкият уйлап чыгару </w:t>
            </w:r>
            <w:r w:rsidRPr="00400275">
              <w:rPr>
                <w:sz w:val="24"/>
                <w:szCs w:val="24"/>
                <w:lang w:val="tt-RU"/>
              </w:rPr>
              <w:lastRenderedPageBreak/>
              <w:t>“Бервакыт Убырлы..”</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Ситуа</w:t>
            </w:r>
            <w:r w:rsidRPr="00400275">
              <w:rPr>
                <w:sz w:val="24"/>
                <w:szCs w:val="24"/>
              </w:rPr>
              <w:t>ц</w:t>
            </w:r>
            <w:r w:rsidRPr="00400275">
              <w:rPr>
                <w:sz w:val="24"/>
                <w:szCs w:val="24"/>
                <w:lang w:val="tt-RU"/>
              </w:rPr>
              <w:t>ияле рәсемнәр карау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Шәхси куркынычсызлык темасына шигыр</w:t>
            </w:r>
            <w:r w:rsidRPr="00400275">
              <w:rPr>
                <w:sz w:val="24"/>
                <w:szCs w:val="24"/>
              </w:rPr>
              <w:t>ь</w:t>
            </w:r>
            <w:r w:rsidRPr="00400275">
              <w:rPr>
                <w:sz w:val="24"/>
                <w:szCs w:val="24"/>
                <w:lang w:val="tt-RU"/>
              </w:rPr>
              <w:t xml:space="preserve"> конкурсы</w:t>
            </w:r>
          </w:p>
        </w:tc>
      </w:tr>
      <w:tr w:rsidR="00C50EE2" w:rsidRPr="000C7380" w:rsidTr="00C50EE2">
        <w:trPr>
          <w:trHeight w:val="1214"/>
        </w:trPr>
        <w:tc>
          <w:tcPr>
            <w:tcW w:w="534" w:type="dxa"/>
            <w:vMerge/>
            <w:tcBorders>
              <w:top w:val="nil"/>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Очлы, киселүче, кадалучы предметлар</w:t>
            </w:r>
          </w:p>
          <w:p w:rsidR="00C50EE2" w:rsidRPr="00400275" w:rsidRDefault="00C50EE2" w:rsidP="00400275">
            <w:pPr>
              <w:tabs>
                <w:tab w:val="left" w:pos="345"/>
              </w:tabs>
              <w:rPr>
                <w:sz w:val="24"/>
                <w:szCs w:val="24"/>
                <w:u w:val="single"/>
                <w:lang w:val="tt-RU"/>
              </w:rPr>
            </w:pPr>
            <w:r w:rsidRPr="00400275">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Очлы, киселүче, кадалучы предметлар белән сак булырга кирәк</w:t>
            </w:r>
          </w:p>
          <w:p w:rsidR="00C50EE2" w:rsidRPr="00400275" w:rsidRDefault="00C50EE2" w:rsidP="00400275">
            <w:pPr>
              <w:rPr>
                <w:sz w:val="24"/>
                <w:szCs w:val="24"/>
                <w:lang w:val="tt-RU"/>
              </w:rPr>
            </w:pPr>
            <w:r w:rsidRPr="00400275">
              <w:rPr>
                <w:sz w:val="24"/>
                <w:szCs w:val="24"/>
                <w:lang w:val="tt-RU"/>
              </w:rPr>
              <w:t>Дид уен “Ярый-ярамый”</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“Тәкый һәм пәке” Х.Халиков (411)</w:t>
            </w:r>
          </w:p>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Әңгәмә үткәрү “Еракка куйсаң, якыннан алырсың”</w:t>
            </w:r>
          </w:p>
        </w:tc>
      </w:tr>
      <w:tr w:rsidR="00C50EE2" w:rsidRPr="00400275" w:rsidTr="00C50EE2">
        <w:trPr>
          <w:trHeight w:val="1587"/>
        </w:trPr>
        <w:tc>
          <w:tcPr>
            <w:tcW w:w="534" w:type="dxa"/>
            <w:vMerge/>
            <w:tcBorders>
              <w:top w:val="nil"/>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Дарулар, көнкүреш химия чаралары</w:t>
            </w:r>
          </w:p>
          <w:p w:rsidR="00C50EE2" w:rsidRPr="00400275" w:rsidRDefault="00C50EE2" w:rsidP="00400275">
            <w:pPr>
              <w:tabs>
                <w:tab w:val="left" w:pos="345"/>
              </w:tabs>
              <w:rPr>
                <w:sz w:val="24"/>
                <w:szCs w:val="24"/>
                <w:u w:val="single"/>
                <w:lang w:val="tt-RU"/>
              </w:rPr>
            </w:pPr>
            <w:r w:rsidRPr="00400275">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“Матур булып күренсә дә кагылырга ярамый”</w:t>
            </w:r>
          </w:p>
          <w:p w:rsidR="00C50EE2" w:rsidRPr="00400275" w:rsidRDefault="00C50EE2" w:rsidP="00400275">
            <w:pPr>
              <w:rPr>
                <w:sz w:val="24"/>
                <w:szCs w:val="24"/>
                <w:lang w:val="tt-RU"/>
              </w:rPr>
            </w:pPr>
            <w:r w:rsidRPr="00400275">
              <w:rPr>
                <w:sz w:val="24"/>
                <w:szCs w:val="24"/>
                <w:lang w:val="tt-RU"/>
              </w:rPr>
              <w:t>Проблемалы сорауларга җавап бирү.</w:t>
            </w:r>
          </w:p>
          <w:p w:rsidR="00C50EE2" w:rsidRPr="00400275" w:rsidRDefault="00C50EE2" w:rsidP="00400275">
            <w:pPr>
              <w:rPr>
                <w:sz w:val="24"/>
                <w:szCs w:val="24"/>
                <w:lang w:val="tt-RU"/>
              </w:rPr>
            </w:pPr>
            <w:r w:rsidRPr="00400275">
              <w:rPr>
                <w:sz w:val="24"/>
                <w:szCs w:val="24"/>
                <w:lang w:val="tt-RU"/>
              </w:rPr>
              <w:t>Дид. уен “Шифаханә”</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Мәкальләр,табышмаклар әйтү</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Шифаханәгә экскурсия</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Мәкальләр кичәсе “Сакланганны саклармын”</w:t>
            </w:r>
          </w:p>
        </w:tc>
      </w:tr>
      <w:tr w:rsidR="00C50EE2" w:rsidRPr="000C7380" w:rsidTr="00C50EE2">
        <w:trPr>
          <w:trHeight w:val="1587"/>
        </w:trPr>
        <w:tc>
          <w:tcPr>
            <w:tcW w:w="534" w:type="dxa"/>
            <w:vMerge/>
            <w:tcBorders>
              <w:top w:val="nil"/>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Беренче ярдәм күрсәтү</w:t>
            </w:r>
          </w:p>
          <w:p w:rsidR="00C50EE2" w:rsidRPr="00400275" w:rsidRDefault="00C50EE2" w:rsidP="00400275">
            <w:pPr>
              <w:tabs>
                <w:tab w:val="left" w:pos="345"/>
              </w:tabs>
              <w:rPr>
                <w:sz w:val="24"/>
                <w:szCs w:val="24"/>
                <w:u w:val="single"/>
                <w:lang w:val="tt-RU"/>
              </w:rPr>
            </w:pPr>
            <w:r w:rsidRPr="00400275">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“Беренче ярдәм күрсәтә беләбезме?”</w:t>
            </w:r>
          </w:p>
          <w:p w:rsidR="00C50EE2" w:rsidRPr="00400275" w:rsidRDefault="00C50EE2" w:rsidP="00400275">
            <w:pPr>
              <w:rPr>
                <w:sz w:val="24"/>
                <w:szCs w:val="24"/>
                <w:lang w:val="tt-RU"/>
              </w:rPr>
            </w:pPr>
            <w:r w:rsidRPr="00400275">
              <w:rPr>
                <w:sz w:val="24"/>
                <w:szCs w:val="24"/>
                <w:u w:val="single"/>
                <w:lang w:val="tt-RU"/>
              </w:rPr>
              <w:t xml:space="preserve">Рәсем ясау: </w:t>
            </w:r>
            <w:r w:rsidRPr="00400275">
              <w:rPr>
                <w:sz w:val="24"/>
                <w:szCs w:val="24"/>
                <w:lang w:val="tt-RU"/>
              </w:rPr>
              <w:t>“Беренче ярдәм машинасы”</w:t>
            </w:r>
          </w:p>
          <w:p w:rsidR="00C50EE2" w:rsidRPr="00400275" w:rsidRDefault="00C50EE2" w:rsidP="00400275">
            <w:pPr>
              <w:rPr>
                <w:sz w:val="24"/>
                <w:szCs w:val="24"/>
                <w:lang w:val="tt-RU"/>
              </w:rPr>
            </w:pPr>
            <w:r w:rsidRPr="00400275">
              <w:rPr>
                <w:sz w:val="24"/>
                <w:szCs w:val="24"/>
                <w:u w:val="single"/>
                <w:lang w:val="tt-RU"/>
              </w:rPr>
              <w:t>С/р уен:</w:t>
            </w:r>
            <w:r w:rsidRPr="00400275">
              <w:rPr>
                <w:sz w:val="24"/>
                <w:szCs w:val="24"/>
                <w:lang w:val="tt-RU"/>
              </w:rPr>
              <w:t xml:space="preserve"> “Беренче ярдәм”</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“Ашыгыч ярдәм”З.Гомәрова (460)</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Видеоязма “Махсус транспорт төрләре”</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Брошюра әзерләү: “Беренче ярдәм күрсәтү”</w:t>
            </w:r>
          </w:p>
        </w:tc>
      </w:tr>
      <w:tr w:rsidR="00C50EE2" w:rsidRPr="00400275" w:rsidTr="00C50EE2">
        <w:trPr>
          <w:trHeight w:val="540"/>
        </w:trPr>
        <w:tc>
          <w:tcPr>
            <w:tcW w:w="534" w:type="dxa"/>
            <w:vMerge w:val="restart"/>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r w:rsidRPr="00400275">
              <w:rPr>
                <w:sz w:val="24"/>
                <w:szCs w:val="24"/>
                <w:lang w:val="tt-RU"/>
              </w:rPr>
              <w:t>Январь</w:t>
            </w: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jc w:val="center"/>
              <w:rPr>
                <w:sz w:val="24"/>
                <w:szCs w:val="24"/>
                <w:lang w:val="tt-RU"/>
              </w:rPr>
            </w:pPr>
            <w:r w:rsidRPr="00400275">
              <w:rPr>
                <w:b/>
                <w:sz w:val="24"/>
                <w:szCs w:val="24"/>
                <w:lang w:val="tt-RU"/>
              </w:rPr>
              <w:t>Сәламәтлек үз кулыбызда</w:t>
            </w:r>
          </w:p>
        </w:tc>
      </w:tr>
      <w:tr w:rsidR="00C50EE2" w:rsidRPr="00400275" w:rsidTr="00C50EE2">
        <w:trPr>
          <w:trHeight w:val="2205"/>
        </w:trPr>
        <w:tc>
          <w:tcPr>
            <w:tcW w:w="534" w:type="dxa"/>
            <w:vMerge/>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Бәла аяк астында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Максат: </w:t>
            </w:r>
            <w:r w:rsidRPr="00400275">
              <w:rPr>
                <w:sz w:val="24"/>
                <w:szCs w:val="24"/>
                <w:lang w:val="tt-RU"/>
              </w:rPr>
              <w:t>кышкы уен вакытларында урамда, бозда саклык чараларын күрә белергә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xml:space="preserve"> “Бәла – аяк астында”</w:t>
            </w:r>
          </w:p>
          <w:p w:rsidR="00C50EE2" w:rsidRPr="00400275" w:rsidRDefault="00C50EE2" w:rsidP="00400275">
            <w:pPr>
              <w:rPr>
                <w:sz w:val="24"/>
                <w:szCs w:val="24"/>
                <w:lang w:val="tt-RU"/>
              </w:rPr>
            </w:pPr>
            <w:r w:rsidRPr="00400275">
              <w:rPr>
                <w:sz w:val="24"/>
                <w:szCs w:val="24"/>
                <w:lang w:val="tt-RU"/>
              </w:rPr>
              <w:t>Диалог,проблеманы чишү</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Дид. уен “Ярый-ярамый”</w:t>
            </w:r>
          </w:p>
          <w:p w:rsidR="00C50EE2" w:rsidRPr="00400275" w:rsidRDefault="00C50EE2" w:rsidP="00400275">
            <w:pPr>
              <w:rPr>
                <w:sz w:val="24"/>
                <w:szCs w:val="24"/>
                <w:lang w:val="tt-RU"/>
              </w:rPr>
            </w:pPr>
          </w:p>
          <w:p w:rsidR="00C50EE2" w:rsidRPr="00400275" w:rsidRDefault="00C50EE2" w:rsidP="00400275">
            <w:pPr>
              <w:rPr>
                <w:sz w:val="24"/>
                <w:szCs w:val="24"/>
                <w:u w:val="single"/>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А.Алиш “Куян кызы”</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u w:val="single"/>
                <w:lang w:val="tt-RU"/>
              </w:rPr>
            </w:pPr>
            <w:r w:rsidRPr="00400275">
              <w:rPr>
                <w:sz w:val="24"/>
                <w:szCs w:val="24"/>
                <w:lang w:val="tt-RU"/>
              </w:rPr>
              <w:t>“Үзең сакланмасаң..”</w:t>
            </w:r>
          </w:p>
        </w:tc>
      </w:tr>
      <w:tr w:rsidR="00C50EE2" w:rsidRPr="00400275" w:rsidTr="00C50EE2">
        <w:trPr>
          <w:trHeight w:val="557"/>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sz w:val="24"/>
                <w:szCs w:val="24"/>
                <w:lang w:val="tt-RU"/>
              </w:rPr>
            </w:pPr>
            <w:r w:rsidRPr="00400275">
              <w:rPr>
                <w:sz w:val="24"/>
                <w:szCs w:val="24"/>
                <w:lang w:val="tt-RU"/>
              </w:rPr>
              <w:t>3 атна</w:t>
            </w:r>
          </w:p>
          <w:p w:rsidR="00C50EE2" w:rsidRPr="00400275" w:rsidRDefault="00C50EE2" w:rsidP="00400275">
            <w:pPr>
              <w:tabs>
                <w:tab w:val="left" w:pos="345"/>
              </w:tabs>
              <w:rPr>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Сәламәтлекне саклыйк!</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 xml:space="preserve">дөрес туклану, сәламәтлеккә зыянлы булган ризыклар турында башлангыч  </w:t>
            </w:r>
            <w:r w:rsidRPr="00400275">
              <w:rPr>
                <w:sz w:val="24"/>
                <w:szCs w:val="24"/>
                <w:lang w:val="tt-RU"/>
              </w:rPr>
              <w:lastRenderedPageBreak/>
              <w:t>мәгълүмат бирү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Үстерелешле диалог</w:t>
            </w:r>
            <w:r w:rsidRPr="00400275">
              <w:rPr>
                <w:sz w:val="24"/>
                <w:szCs w:val="24"/>
                <w:lang w:val="tt-RU"/>
              </w:rPr>
              <w:t xml:space="preserve"> “Сәламәт яшәү рәвеше”</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С/р уен “Мин авырыйм”</w:t>
            </w:r>
          </w:p>
          <w:p w:rsidR="00C50EE2" w:rsidRPr="00400275" w:rsidRDefault="00C50EE2" w:rsidP="00400275">
            <w:pPr>
              <w:rPr>
                <w:sz w:val="24"/>
                <w:szCs w:val="24"/>
                <w:lang w:val="tt-RU"/>
              </w:rPr>
            </w:pPr>
            <w:r w:rsidRPr="00400275">
              <w:rPr>
                <w:sz w:val="24"/>
                <w:szCs w:val="24"/>
                <w:lang w:val="tt-RU"/>
              </w:rPr>
              <w:t>“Без табиблар”</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“Аш вакыты” Б.Рәхмәт (Имс 144)</w:t>
            </w:r>
          </w:p>
          <w:p w:rsidR="00C50EE2" w:rsidRPr="00400275" w:rsidRDefault="00C50EE2" w:rsidP="00400275">
            <w:pPr>
              <w:rPr>
                <w:sz w:val="24"/>
                <w:szCs w:val="24"/>
                <w:lang w:val="tt-RU"/>
              </w:rPr>
            </w:pPr>
            <w:r w:rsidRPr="00400275">
              <w:rPr>
                <w:sz w:val="24"/>
                <w:szCs w:val="24"/>
                <w:lang w:val="tt-RU"/>
              </w:rPr>
              <w:t>“Ап-ак иткән” Ф.Яруллин (Имс 231)</w:t>
            </w:r>
          </w:p>
          <w:p w:rsidR="00C50EE2" w:rsidRPr="00400275" w:rsidRDefault="00C50EE2" w:rsidP="00400275">
            <w:pPr>
              <w:rPr>
                <w:sz w:val="24"/>
                <w:szCs w:val="24"/>
                <w:lang w:val="tt-RU"/>
              </w:rPr>
            </w:pPr>
            <w:r w:rsidRPr="00400275">
              <w:rPr>
                <w:sz w:val="24"/>
                <w:szCs w:val="24"/>
                <w:lang w:val="tt-RU"/>
              </w:rPr>
              <w:t>“Табын кагыйдәләре” В.Хайруллина (Бал б.63)</w:t>
            </w:r>
          </w:p>
          <w:p w:rsidR="00C50EE2" w:rsidRPr="00400275" w:rsidRDefault="00C50EE2" w:rsidP="00400275">
            <w:pPr>
              <w:rPr>
                <w:sz w:val="24"/>
                <w:szCs w:val="24"/>
                <w:lang w:val="tt-RU"/>
              </w:rPr>
            </w:pPr>
            <w:r w:rsidRPr="00400275">
              <w:rPr>
                <w:sz w:val="24"/>
                <w:szCs w:val="24"/>
                <w:lang w:val="tt-RU"/>
              </w:rPr>
              <w:lastRenderedPageBreak/>
              <w:t>“Чисталык сөябез” Ә. Ерикәй (Туг.т.с. 51)</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Китапчык әзерләү:</w:t>
            </w:r>
          </w:p>
          <w:p w:rsidR="00C50EE2" w:rsidRPr="00400275" w:rsidRDefault="00C50EE2" w:rsidP="00400275">
            <w:pPr>
              <w:rPr>
                <w:sz w:val="24"/>
                <w:szCs w:val="24"/>
                <w:lang w:val="tt-RU"/>
              </w:rPr>
            </w:pPr>
            <w:r w:rsidRPr="00400275">
              <w:rPr>
                <w:sz w:val="24"/>
                <w:szCs w:val="24"/>
                <w:lang w:val="tt-RU"/>
              </w:rPr>
              <w:t>“Балалар тормышында дөрес туклануның әһәмияте”</w:t>
            </w:r>
          </w:p>
          <w:p w:rsidR="00C50EE2" w:rsidRPr="00400275" w:rsidRDefault="00C50EE2" w:rsidP="00400275">
            <w:pPr>
              <w:rPr>
                <w:sz w:val="24"/>
                <w:szCs w:val="24"/>
                <w:lang w:val="tt-RU"/>
              </w:rPr>
            </w:pPr>
            <w:r w:rsidRPr="00400275">
              <w:rPr>
                <w:sz w:val="24"/>
                <w:szCs w:val="24"/>
                <w:u w:val="single"/>
                <w:lang w:val="tt-RU"/>
              </w:rPr>
              <w:t xml:space="preserve">Консультация </w:t>
            </w:r>
            <w:r w:rsidRPr="00400275">
              <w:rPr>
                <w:sz w:val="24"/>
                <w:szCs w:val="24"/>
                <w:lang w:val="tt-RU"/>
              </w:rPr>
              <w:lastRenderedPageBreak/>
              <w:t>“Хәрәкәттә –бәрәкәт”</w:t>
            </w:r>
          </w:p>
        </w:tc>
      </w:tr>
      <w:tr w:rsidR="00C50EE2" w:rsidRPr="00400275" w:rsidTr="00C50EE2">
        <w:trPr>
          <w:trHeight w:val="3682"/>
        </w:trPr>
        <w:tc>
          <w:tcPr>
            <w:tcW w:w="534" w:type="dxa"/>
            <w:vMerge/>
            <w:tcBorders>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Шәхси гигиена кагыйдәләре</w:t>
            </w:r>
          </w:p>
          <w:p w:rsidR="00C50EE2" w:rsidRPr="00400275" w:rsidRDefault="00C50EE2" w:rsidP="00400275">
            <w:pPr>
              <w:tabs>
                <w:tab w:val="left" w:pos="345"/>
              </w:tabs>
              <w:rPr>
                <w:sz w:val="24"/>
                <w:szCs w:val="24"/>
                <w:lang w:val="tt-RU"/>
              </w:rPr>
            </w:pPr>
            <w:r w:rsidRPr="00400275">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w:t>
            </w:r>
          </w:p>
          <w:p w:rsidR="00C50EE2" w:rsidRPr="00400275" w:rsidRDefault="00C50EE2" w:rsidP="00400275">
            <w:pPr>
              <w:rPr>
                <w:sz w:val="24"/>
                <w:szCs w:val="24"/>
                <w:lang w:val="tt-RU"/>
              </w:rPr>
            </w:pPr>
            <w:r w:rsidRPr="00400275">
              <w:rPr>
                <w:sz w:val="24"/>
                <w:szCs w:val="24"/>
                <w:lang w:val="tt-RU"/>
              </w:rPr>
              <w:t>Сүзле-хәр-уен “Чиста  куллар”</w:t>
            </w: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“Юынмый торган балык” Ә.Гаффар (70)</w:t>
            </w:r>
          </w:p>
          <w:p w:rsidR="00C50EE2" w:rsidRPr="00400275" w:rsidRDefault="00C50EE2" w:rsidP="00400275">
            <w:pPr>
              <w:rPr>
                <w:sz w:val="24"/>
                <w:szCs w:val="24"/>
                <w:lang w:val="tt-RU"/>
              </w:rPr>
            </w:pPr>
            <w:r w:rsidRPr="00400275">
              <w:rPr>
                <w:sz w:val="24"/>
                <w:szCs w:val="24"/>
                <w:lang w:val="tt-RU"/>
              </w:rPr>
              <w:t>“Су” Б.Рәхмәт  (Имс,31)</w:t>
            </w:r>
          </w:p>
          <w:p w:rsidR="00C50EE2" w:rsidRPr="00400275" w:rsidRDefault="00C50EE2" w:rsidP="00400275">
            <w:pPr>
              <w:rPr>
                <w:sz w:val="24"/>
                <w:szCs w:val="24"/>
                <w:lang w:val="tt-RU"/>
              </w:rPr>
            </w:pPr>
            <w:r w:rsidRPr="00400275">
              <w:rPr>
                <w:sz w:val="24"/>
                <w:szCs w:val="24"/>
                <w:lang w:val="tt-RU"/>
              </w:rPr>
              <w:t>“Үзен бик чиста йөртә” Җ.Тәрҗеманов (Имс 51)</w:t>
            </w:r>
          </w:p>
          <w:p w:rsidR="00C50EE2" w:rsidRPr="00400275" w:rsidRDefault="00C50EE2" w:rsidP="00400275">
            <w:pPr>
              <w:rPr>
                <w:sz w:val="24"/>
                <w:szCs w:val="24"/>
                <w:lang w:val="tt-RU"/>
              </w:rPr>
            </w:pPr>
            <w:r w:rsidRPr="00400275">
              <w:rPr>
                <w:sz w:val="24"/>
                <w:szCs w:val="24"/>
                <w:lang w:val="tt-RU"/>
              </w:rPr>
              <w:t>“Йомшак су, йөгерек су”</w:t>
            </w:r>
          </w:p>
          <w:p w:rsidR="00C50EE2" w:rsidRPr="00400275" w:rsidRDefault="00C50EE2" w:rsidP="00400275">
            <w:pPr>
              <w:rPr>
                <w:sz w:val="24"/>
                <w:szCs w:val="24"/>
                <w:lang w:val="tt-RU"/>
              </w:rPr>
            </w:pPr>
            <w:r w:rsidRPr="00400275">
              <w:rPr>
                <w:sz w:val="24"/>
                <w:szCs w:val="24"/>
                <w:lang w:val="tt-RU"/>
              </w:rPr>
              <w:t xml:space="preserve"> Җ.Тәрҗеманов (Имс 88)</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Консультация</w:t>
            </w:r>
            <w:r w:rsidRPr="00400275">
              <w:rPr>
                <w:sz w:val="24"/>
                <w:szCs w:val="24"/>
                <w:lang w:val="tt-RU"/>
              </w:rPr>
              <w:t xml:space="preserve"> “Кул</w:t>
            </w:r>
            <w:r w:rsidRPr="00400275">
              <w:rPr>
                <w:sz w:val="24"/>
                <w:szCs w:val="24"/>
              </w:rPr>
              <w:t>ь</w:t>
            </w:r>
            <w:r w:rsidRPr="00400275">
              <w:rPr>
                <w:sz w:val="24"/>
                <w:szCs w:val="24"/>
                <w:lang w:val="tt-RU"/>
              </w:rPr>
              <w:t>тура-гигиена күнекмәләре тәрбияләү”</w:t>
            </w:r>
          </w:p>
          <w:p w:rsidR="00C50EE2" w:rsidRPr="00400275" w:rsidRDefault="00C50EE2" w:rsidP="00400275">
            <w:pPr>
              <w:rPr>
                <w:sz w:val="24"/>
                <w:szCs w:val="24"/>
                <w:lang w:val="tt-RU"/>
              </w:rPr>
            </w:pPr>
            <w:r w:rsidRPr="00400275">
              <w:rPr>
                <w:sz w:val="24"/>
                <w:szCs w:val="24"/>
                <w:u w:val="single"/>
                <w:lang w:val="tt-RU"/>
              </w:rPr>
              <w:t>Рәсем конкурсы</w:t>
            </w:r>
            <w:r w:rsidRPr="00400275">
              <w:rPr>
                <w:sz w:val="24"/>
                <w:szCs w:val="24"/>
                <w:lang w:val="tt-RU"/>
              </w:rPr>
              <w:t xml:space="preserve"> “Мин чисталык яратам”</w:t>
            </w:r>
          </w:p>
        </w:tc>
      </w:tr>
      <w:tr w:rsidR="00C50EE2" w:rsidRPr="00400275" w:rsidTr="00C50EE2">
        <w:trPr>
          <w:cantSplit/>
          <w:trHeight w:val="297"/>
        </w:trPr>
        <w:tc>
          <w:tcPr>
            <w:tcW w:w="534" w:type="dxa"/>
            <w:vMerge w:val="restart"/>
            <w:tcBorders>
              <w:top w:val="single" w:sz="4" w:space="0" w:color="auto"/>
              <w:left w:val="single" w:sz="4" w:space="0" w:color="auto"/>
              <w:right w:val="single" w:sz="4" w:space="0" w:color="auto"/>
            </w:tcBorders>
            <w:textDirection w:val="btLr"/>
          </w:tcPr>
          <w:p w:rsidR="00C50EE2" w:rsidRPr="00400275" w:rsidRDefault="00C50EE2" w:rsidP="00400275">
            <w:pPr>
              <w:ind w:left="158" w:right="113"/>
              <w:jc w:val="center"/>
              <w:rPr>
                <w:sz w:val="24"/>
                <w:szCs w:val="24"/>
                <w:lang w:val="tt-RU"/>
              </w:rPr>
            </w:pPr>
            <w:r w:rsidRPr="00400275">
              <w:rPr>
                <w:sz w:val="24"/>
                <w:szCs w:val="24"/>
                <w:lang w:val="tt-RU"/>
              </w:rPr>
              <w:t>Февраль</w:t>
            </w: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b/>
                <w:sz w:val="24"/>
                <w:szCs w:val="24"/>
                <w:lang w:val="tt-RU"/>
              </w:rPr>
              <w:t>Әгәр бәла була калса..</w:t>
            </w:r>
          </w:p>
        </w:tc>
      </w:tr>
      <w:tr w:rsidR="00C50EE2" w:rsidRPr="000C7380" w:rsidTr="00C50EE2">
        <w:trPr>
          <w:cantSplit/>
          <w:trHeight w:val="1620"/>
        </w:trPr>
        <w:tc>
          <w:tcPr>
            <w:tcW w:w="534" w:type="dxa"/>
            <w:vMerge/>
            <w:tcBorders>
              <w:top w:val="single" w:sz="4" w:space="0" w:color="auto"/>
              <w:left w:val="single" w:sz="4" w:space="0" w:color="auto"/>
              <w:right w:val="single" w:sz="4" w:space="0" w:color="auto"/>
            </w:tcBorders>
            <w:textDirection w:val="btLr"/>
          </w:tcPr>
          <w:p w:rsidR="00C50EE2" w:rsidRPr="00400275" w:rsidRDefault="00C50EE2" w:rsidP="00400275">
            <w:pPr>
              <w:ind w:left="158"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Куркынычсызлык кагыйдәләре</w:t>
            </w:r>
          </w:p>
          <w:p w:rsidR="00C50EE2" w:rsidRPr="00400275" w:rsidRDefault="00C50EE2" w:rsidP="00400275">
            <w:pPr>
              <w:tabs>
                <w:tab w:val="left" w:pos="345"/>
              </w:tabs>
              <w:rPr>
                <w:b/>
                <w:sz w:val="24"/>
                <w:szCs w:val="24"/>
                <w:lang w:val="tt-RU"/>
              </w:rPr>
            </w:pPr>
            <w:r w:rsidRPr="00400275">
              <w:rPr>
                <w:sz w:val="24"/>
                <w:szCs w:val="24"/>
                <w:u w:val="single"/>
                <w:lang w:val="tt-RU"/>
              </w:rPr>
              <w:t xml:space="preserve">Максат: </w:t>
            </w:r>
            <w:r w:rsidRPr="00400275">
              <w:rPr>
                <w:sz w:val="24"/>
                <w:szCs w:val="24"/>
                <w:lang w:val="tt-RU"/>
              </w:rPr>
              <w:t>куркынычсызлык кагыйдәләрен төгәл үтәү күнекмәләрен ныгыту; ят предметлар күргәндә кагылмаска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“Куркынычсызлык кагыйдәләрен беләбезме?”</w:t>
            </w:r>
          </w:p>
          <w:p w:rsidR="00C50EE2" w:rsidRPr="00400275" w:rsidRDefault="00C50EE2" w:rsidP="00400275">
            <w:pPr>
              <w:rPr>
                <w:sz w:val="24"/>
                <w:szCs w:val="24"/>
                <w:lang w:val="tt-RU"/>
              </w:rPr>
            </w:pPr>
            <w:r w:rsidRPr="00400275">
              <w:rPr>
                <w:sz w:val="24"/>
                <w:szCs w:val="24"/>
                <w:lang w:val="tt-RU"/>
              </w:rPr>
              <w:t>С/р уен “Мин югалдым”</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Мультфильмнар карау</w:t>
            </w:r>
          </w:p>
          <w:p w:rsidR="00C50EE2" w:rsidRPr="00400275" w:rsidRDefault="00C50EE2" w:rsidP="00400275">
            <w:pPr>
              <w:rPr>
                <w:sz w:val="24"/>
                <w:szCs w:val="24"/>
                <w:lang w:val="tt-RU"/>
              </w:rPr>
            </w:pPr>
            <w:r w:rsidRPr="00400275">
              <w:rPr>
                <w:sz w:val="24"/>
                <w:szCs w:val="24"/>
                <w:u w:val="single"/>
                <w:lang w:val="tt-RU"/>
              </w:rPr>
              <w:t xml:space="preserve">Уен </w:t>
            </w:r>
            <w:r w:rsidRPr="00400275">
              <w:rPr>
                <w:sz w:val="24"/>
                <w:szCs w:val="24"/>
                <w:lang w:val="tt-RU"/>
              </w:rPr>
              <w:t>“Ят предметлар”</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“Казлар-аккошлар” рус х.ә.</w:t>
            </w:r>
          </w:p>
          <w:p w:rsidR="00C50EE2" w:rsidRPr="00400275" w:rsidRDefault="00C50EE2" w:rsidP="00400275">
            <w:pPr>
              <w:rPr>
                <w:sz w:val="24"/>
                <w:szCs w:val="24"/>
                <w:lang w:val="tt-RU"/>
              </w:rPr>
            </w:pPr>
            <w:r w:rsidRPr="00400275">
              <w:rPr>
                <w:sz w:val="24"/>
                <w:szCs w:val="24"/>
                <w:lang w:val="tt-RU"/>
              </w:rPr>
              <w:t>“Светофорның өч сүзе” Ш.Галиев (413)</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Консультация кую:</w:t>
            </w:r>
          </w:p>
          <w:p w:rsidR="00C50EE2" w:rsidRPr="00400275" w:rsidRDefault="00C50EE2" w:rsidP="00400275">
            <w:pPr>
              <w:rPr>
                <w:sz w:val="24"/>
                <w:szCs w:val="24"/>
                <w:lang w:val="tt-RU"/>
              </w:rPr>
            </w:pPr>
            <w:r w:rsidRPr="00400275">
              <w:rPr>
                <w:sz w:val="24"/>
                <w:szCs w:val="24"/>
                <w:lang w:val="tt-RU"/>
              </w:rPr>
              <w:t>“Куркынычсызлык кагыйдәләрен төгәл үтик!”</w:t>
            </w:r>
          </w:p>
        </w:tc>
      </w:tr>
      <w:tr w:rsidR="00C50EE2" w:rsidRPr="00400275" w:rsidTr="00C50EE2">
        <w:trPr>
          <w:trHeight w:val="1587"/>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Әгәр бәлагә тарысаң</w:t>
            </w:r>
          </w:p>
          <w:p w:rsidR="00C50EE2" w:rsidRPr="00400275" w:rsidRDefault="00C50EE2" w:rsidP="00400275">
            <w:pPr>
              <w:tabs>
                <w:tab w:val="left" w:pos="345"/>
              </w:tabs>
              <w:rPr>
                <w:sz w:val="24"/>
                <w:szCs w:val="24"/>
                <w:lang w:val="tt-RU"/>
              </w:rPr>
            </w:pPr>
            <w:r w:rsidRPr="00400275">
              <w:rPr>
                <w:sz w:val="24"/>
                <w:szCs w:val="24"/>
                <w:u w:val="single"/>
                <w:lang w:val="tt-RU"/>
              </w:rPr>
              <w:t>Максат:</w:t>
            </w:r>
            <w:r w:rsidRPr="00400275">
              <w:rPr>
                <w:sz w:val="24"/>
                <w:szCs w:val="24"/>
                <w:lang w:val="tt-RU"/>
              </w:rPr>
              <w:t xml:space="preserve"> бәлагә тарыган вакытта ситуациядән чыга белү күнекмәләре бирү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“Бәла булмасын дисәң..”</w:t>
            </w:r>
          </w:p>
          <w:p w:rsidR="00C50EE2" w:rsidRPr="00400275" w:rsidRDefault="00C50EE2" w:rsidP="00400275">
            <w:pPr>
              <w:rPr>
                <w:sz w:val="24"/>
                <w:szCs w:val="24"/>
                <w:lang w:val="tt-RU"/>
              </w:rPr>
            </w:pPr>
            <w:r w:rsidRPr="00400275">
              <w:rPr>
                <w:sz w:val="24"/>
                <w:szCs w:val="24"/>
                <w:u w:val="single"/>
                <w:lang w:val="tt-RU"/>
              </w:rPr>
              <w:t>Дид.уен</w:t>
            </w:r>
            <w:r w:rsidRPr="00400275">
              <w:rPr>
                <w:sz w:val="24"/>
                <w:szCs w:val="24"/>
                <w:lang w:val="tt-RU"/>
              </w:rPr>
              <w:t xml:space="preserve"> “Күңелсез хәлләрдән ничек чыгарга?”</w:t>
            </w:r>
          </w:p>
          <w:p w:rsidR="00C50EE2" w:rsidRPr="00400275" w:rsidRDefault="00C50EE2" w:rsidP="00400275">
            <w:pPr>
              <w:rPr>
                <w:sz w:val="24"/>
                <w:szCs w:val="24"/>
                <w:lang w:val="tt-RU"/>
              </w:rPr>
            </w:pPr>
            <w:r w:rsidRPr="00400275">
              <w:rPr>
                <w:sz w:val="24"/>
                <w:szCs w:val="24"/>
                <w:lang w:val="tt-RU"/>
              </w:rPr>
              <w:t>Плакатлар, рәсемнәр карау</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“Велосипедлы Мөнир” Н.Фәттах (Имс 120)</w:t>
            </w:r>
          </w:p>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“Бәланы булдырмый калу җиңелрәк”</w:t>
            </w:r>
          </w:p>
        </w:tc>
      </w:tr>
      <w:tr w:rsidR="00C50EE2" w:rsidRPr="00400275" w:rsidTr="00C50EE2">
        <w:trPr>
          <w:trHeight w:val="415"/>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Без – коткаручылар. Эвакуация</w:t>
            </w:r>
          </w:p>
          <w:p w:rsidR="00C50EE2" w:rsidRPr="00400275" w:rsidRDefault="00C50EE2" w:rsidP="00400275">
            <w:pPr>
              <w:tabs>
                <w:tab w:val="left" w:pos="345"/>
              </w:tabs>
              <w:rPr>
                <w:sz w:val="24"/>
                <w:szCs w:val="24"/>
                <w:lang w:val="tt-RU"/>
              </w:rPr>
            </w:pPr>
            <w:r w:rsidRPr="00400275">
              <w:rPr>
                <w:sz w:val="24"/>
                <w:szCs w:val="24"/>
                <w:u w:val="single"/>
                <w:lang w:val="tt-RU"/>
              </w:rPr>
              <w:t>Максат:</w:t>
            </w:r>
            <w:r w:rsidRPr="00400275">
              <w:rPr>
                <w:sz w:val="24"/>
                <w:szCs w:val="24"/>
                <w:lang w:val="tt-RU"/>
              </w:rPr>
              <w:t xml:space="preserve"> янгын куркынычы булганда эвакуация юлларын дөрес табарга, тәртип </w:t>
            </w:r>
            <w:r w:rsidRPr="00400275">
              <w:rPr>
                <w:sz w:val="24"/>
                <w:szCs w:val="24"/>
                <w:lang w:val="tt-RU"/>
              </w:rPr>
              <w:lastRenderedPageBreak/>
              <w:t>белән,ашыкмыйча урамга чыгарга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 xml:space="preserve">Әңгәмә: </w:t>
            </w:r>
            <w:r w:rsidRPr="00400275">
              <w:rPr>
                <w:sz w:val="24"/>
                <w:szCs w:val="24"/>
                <w:lang w:val="tt-RU"/>
              </w:rPr>
              <w:t>“Янгын чыкса нишләргә һәм кая барырга?”</w:t>
            </w:r>
          </w:p>
          <w:p w:rsidR="00C50EE2" w:rsidRPr="00400275" w:rsidRDefault="00C50EE2" w:rsidP="00400275">
            <w:pPr>
              <w:rPr>
                <w:sz w:val="24"/>
                <w:szCs w:val="24"/>
                <w:lang w:val="tt-RU"/>
              </w:rPr>
            </w:pPr>
            <w:r w:rsidRPr="00400275">
              <w:rPr>
                <w:sz w:val="24"/>
                <w:szCs w:val="24"/>
                <w:lang w:val="tt-RU"/>
              </w:rPr>
              <w:t>Эвакуация юлларын карау.</w:t>
            </w: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u w:val="single"/>
                <w:lang w:val="tt-RU"/>
              </w:rPr>
              <w:t>Дид. уен</w:t>
            </w:r>
            <w:r w:rsidRPr="00400275">
              <w:rPr>
                <w:sz w:val="24"/>
                <w:szCs w:val="24"/>
                <w:lang w:val="tt-RU"/>
              </w:rPr>
              <w:t xml:space="preserve"> “ Хәвеф-хәтәрләрдән саклау”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Практик – гамәли эшчәнлек “Янгын булганда бал-рны эвакуацияләү”</w:t>
            </w:r>
          </w:p>
          <w:p w:rsidR="00C50EE2" w:rsidRPr="00400275" w:rsidRDefault="00C50EE2" w:rsidP="00400275">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w:t>
            </w:r>
          </w:p>
        </w:tc>
      </w:tr>
      <w:tr w:rsidR="00C50EE2" w:rsidRPr="00400275" w:rsidTr="00C50EE2">
        <w:trPr>
          <w:trHeight w:val="3113"/>
        </w:trPr>
        <w:tc>
          <w:tcPr>
            <w:tcW w:w="534" w:type="dxa"/>
            <w:vMerge/>
            <w:tcBorders>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Компьютер</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көндәлек тормышыбызда компьютер, телевизорның зур роль уйнавын; шулай да аларның сәламәтлеккә зыянлы булуын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rPr>
            </w:pPr>
            <w:r w:rsidRPr="00400275">
              <w:rPr>
                <w:sz w:val="24"/>
                <w:szCs w:val="24"/>
                <w:u w:val="single"/>
                <w:lang w:val="tt-RU"/>
              </w:rPr>
              <w:t xml:space="preserve">Әңгәмә: </w:t>
            </w:r>
            <w:r w:rsidRPr="00400275">
              <w:rPr>
                <w:sz w:val="24"/>
                <w:szCs w:val="24"/>
                <w:lang w:val="tt-RU"/>
              </w:rPr>
              <w:t>“Компьютер- безнең ярдәмчебез”</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u w:val="single"/>
                <w:lang w:val="tt-RU"/>
              </w:rPr>
              <w:t>Презента</w:t>
            </w:r>
            <w:r w:rsidRPr="00400275">
              <w:rPr>
                <w:sz w:val="24"/>
                <w:szCs w:val="24"/>
                <w:u w:val="single"/>
              </w:rPr>
              <w:t>ц</w:t>
            </w:r>
            <w:r w:rsidRPr="00400275">
              <w:rPr>
                <w:sz w:val="24"/>
                <w:szCs w:val="24"/>
                <w:u w:val="single"/>
                <w:lang w:val="tt-RU"/>
              </w:rPr>
              <w:t>ия</w:t>
            </w:r>
            <w:r w:rsidRPr="00400275">
              <w:rPr>
                <w:sz w:val="24"/>
                <w:szCs w:val="24"/>
                <w:lang w:val="tt-RU"/>
              </w:rPr>
              <w:t xml:space="preserve"> карау “Чебурашка комп</w:t>
            </w:r>
            <w:r w:rsidRPr="00400275">
              <w:rPr>
                <w:sz w:val="24"/>
                <w:szCs w:val="24"/>
              </w:rPr>
              <w:t>ью</w:t>
            </w:r>
            <w:r w:rsidRPr="00400275">
              <w:rPr>
                <w:sz w:val="24"/>
                <w:szCs w:val="24"/>
                <w:lang w:val="tt-RU"/>
              </w:rPr>
              <w:t>тер өйрәнә”</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Рәсемнәр 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“Куркыныч уй” Йолдыз (449)</w:t>
            </w:r>
          </w:p>
          <w:p w:rsidR="00C50EE2" w:rsidRPr="00400275" w:rsidRDefault="00C50EE2" w:rsidP="00400275">
            <w:pPr>
              <w:rPr>
                <w:sz w:val="24"/>
                <w:szCs w:val="24"/>
                <w:lang w:val="tt-RU"/>
              </w:rPr>
            </w:pPr>
            <w:r w:rsidRPr="00400275">
              <w:rPr>
                <w:sz w:val="24"/>
                <w:szCs w:val="24"/>
                <w:lang w:val="tt-RU"/>
              </w:rPr>
              <w:t>“Төшемә керде” Мөҗәһит (453)</w:t>
            </w:r>
          </w:p>
          <w:p w:rsidR="00C50EE2" w:rsidRPr="00400275" w:rsidRDefault="00C50EE2" w:rsidP="00400275">
            <w:pPr>
              <w:rPr>
                <w:sz w:val="24"/>
                <w:szCs w:val="24"/>
                <w:lang w:val="tt-RU"/>
              </w:rPr>
            </w:pPr>
            <w:r w:rsidRPr="00400275">
              <w:rPr>
                <w:sz w:val="24"/>
                <w:szCs w:val="24"/>
                <w:lang w:val="tt-RU"/>
              </w:rPr>
              <w:t>“Күз тигән” И.Юзеев (482)</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rPr>
            </w:pPr>
            <w:r w:rsidRPr="00400275">
              <w:rPr>
                <w:sz w:val="24"/>
                <w:szCs w:val="24"/>
                <w:lang w:val="tt-RU"/>
              </w:rPr>
              <w:t>Комп</w:t>
            </w:r>
            <w:r w:rsidRPr="00400275">
              <w:rPr>
                <w:sz w:val="24"/>
                <w:szCs w:val="24"/>
              </w:rPr>
              <w:t>ьютер  бел</w:t>
            </w:r>
            <w:r w:rsidRPr="00400275">
              <w:rPr>
                <w:sz w:val="24"/>
                <w:szCs w:val="24"/>
                <w:lang w:val="tt-RU"/>
              </w:rPr>
              <w:t>ә</w:t>
            </w:r>
            <w:r w:rsidRPr="00400275">
              <w:rPr>
                <w:sz w:val="24"/>
                <w:szCs w:val="24"/>
              </w:rPr>
              <w:t>н танышу</w:t>
            </w: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p w:rsidR="00C50EE2" w:rsidRPr="00400275" w:rsidRDefault="00C50EE2" w:rsidP="00400275">
            <w:pPr>
              <w:rPr>
                <w:sz w:val="24"/>
                <w:szCs w:val="24"/>
              </w:rPr>
            </w:pP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“Бала тормышында ко</w:t>
            </w:r>
            <w:r w:rsidRPr="00400275">
              <w:rPr>
                <w:sz w:val="24"/>
                <w:szCs w:val="24"/>
              </w:rPr>
              <w:t>мпь</w:t>
            </w:r>
            <w:r w:rsidRPr="00400275">
              <w:rPr>
                <w:sz w:val="24"/>
                <w:szCs w:val="24"/>
                <w:lang w:val="tt-RU"/>
              </w:rPr>
              <w:t>ютерның роле””</w:t>
            </w:r>
          </w:p>
        </w:tc>
      </w:tr>
      <w:tr w:rsidR="00C50EE2" w:rsidRPr="00400275" w:rsidTr="00C50EE2">
        <w:trPr>
          <w:trHeight w:val="293"/>
        </w:trPr>
        <w:tc>
          <w:tcPr>
            <w:tcW w:w="534" w:type="dxa"/>
            <w:vMerge w:val="restart"/>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r w:rsidRPr="00400275">
              <w:rPr>
                <w:sz w:val="24"/>
                <w:szCs w:val="24"/>
                <w:lang w:val="tt-RU"/>
              </w:rPr>
              <w:t>Март</w:t>
            </w: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r w:rsidRPr="00400275">
              <w:rPr>
                <w:b/>
                <w:sz w:val="24"/>
                <w:szCs w:val="24"/>
                <w:lang w:val="tt-RU"/>
              </w:rPr>
              <w:t>Игътибар! Яз!</w:t>
            </w:r>
          </w:p>
        </w:tc>
      </w:tr>
      <w:tr w:rsidR="00C50EE2" w:rsidRPr="00400275" w:rsidTr="00C50EE2">
        <w:trPr>
          <w:trHeight w:val="975"/>
        </w:trPr>
        <w:tc>
          <w:tcPr>
            <w:tcW w:w="534" w:type="dxa"/>
            <w:vMerge/>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Бозлавык. Язгы боз</w:t>
            </w:r>
          </w:p>
          <w:p w:rsidR="00C50EE2" w:rsidRPr="00400275" w:rsidRDefault="00C50EE2" w:rsidP="00400275">
            <w:pPr>
              <w:tabs>
                <w:tab w:val="left" w:pos="345"/>
              </w:tabs>
              <w:rPr>
                <w:b/>
                <w:sz w:val="24"/>
                <w:szCs w:val="24"/>
                <w:lang w:val="tt-RU"/>
              </w:rPr>
            </w:pPr>
            <w:r w:rsidRPr="00400275">
              <w:rPr>
                <w:sz w:val="24"/>
                <w:szCs w:val="24"/>
                <w:u w:val="single"/>
                <w:lang w:val="tt-RU"/>
              </w:rPr>
              <w:t>Максат:</w:t>
            </w:r>
            <w:r w:rsidRPr="00400275">
              <w:rPr>
                <w:sz w:val="24"/>
                <w:szCs w:val="24"/>
                <w:lang w:val="tt-RU"/>
              </w:rPr>
              <w:t xml:space="preserve"> рәсемнәр, күзәтүләр  аша бозлавыкның куркыныч икәнлеген аңлату,сак булырга өйрәтү; елга буйларында, боз өстендә уйнарга ярамавын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Әңгәмә:</w:t>
            </w:r>
          </w:p>
          <w:p w:rsidR="00C50EE2" w:rsidRPr="00400275" w:rsidRDefault="00C50EE2" w:rsidP="00400275">
            <w:pPr>
              <w:rPr>
                <w:sz w:val="24"/>
                <w:szCs w:val="24"/>
                <w:lang w:val="tt-RU"/>
              </w:rPr>
            </w:pPr>
            <w:r w:rsidRPr="00400275">
              <w:rPr>
                <w:sz w:val="24"/>
                <w:szCs w:val="24"/>
                <w:lang w:val="tt-RU"/>
              </w:rPr>
              <w:t>“Язгы боз ястык калынлыгы булса да, ышанма!” мәкаленең мәгънәсен аңлату</w:t>
            </w:r>
          </w:p>
          <w:p w:rsidR="00C50EE2" w:rsidRPr="00400275" w:rsidRDefault="00C50EE2" w:rsidP="00400275">
            <w:pPr>
              <w:rPr>
                <w:sz w:val="24"/>
                <w:szCs w:val="24"/>
                <w:lang w:val="tt-RU"/>
              </w:rPr>
            </w:pPr>
            <w:r w:rsidRPr="00400275">
              <w:rPr>
                <w:sz w:val="24"/>
                <w:szCs w:val="24"/>
                <w:lang w:val="tt-RU"/>
              </w:rPr>
              <w:t>НОД “Туган якка яз килде”</w:t>
            </w:r>
          </w:p>
          <w:p w:rsidR="00C50EE2" w:rsidRPr="00400275" w:rsidRDefault="00C50EE2" w:rsidP="00400275">
            <w:pPr>
              <w:rPr>
                <w:sz w:val="24"/>
                <w:szCs w:val="24"/>
                <w:lang w:val="tt-RU"/>
              </w:rPr>
            </w:pPr>
            <w:r w:rsidRPr="00400275">
              <w:rPr>
                <w:sz w:val="24"/>
                <w:szCs w:val="24"/>
                <w:lang w:val="tt-RU"/>
              </w:rPr>
              <w:t>Мультфильмнар 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“Кар астыннан чыкты яз” Н. Мад</w:t>
            </w:r>
            <w:r w:rsidRPr="00400275">
              <w:rPr>
                <w:sz w:val="24"/>
                <w:szCs w:val="24"/>
              </w:rPr>
              <w:t>ъ</w:t>
            </w:r>
            <w:r w:rsidRPr="00400275">
              <w:rPr>
                <w:sz w:val="24"/>
                <w:szCs w:val="24"/>
                <w:lang w:val="tt-RU"/>
              </w:rPr>
              <w:t>яров (428)</w:t>
            </w:r>
          </w:p>
          <w:p w:rsidR="00C50EE2" w:rsidRPr="00400275" w:rsidRDefault="00C50EE2" w:rsidP="00400275">
            <w:pPr>
              <w:rPr>
                <w:sz w:val="24"/>
                <w:szCs w:val="24"/>
                <w:lang w:val="tt-RU"/>
              </w:rPr>
            </w:pPr>
            <w:r w:rsidRPr="00400275">
              <w:rPr>
                <w:sz w:val="24"/>
                <w:szCs w:val="24"/>
                <w:lang w:val="tt-RU"/>
              </w:rPr>
              <w:t>“Яз” Г.Рәхмәнколый (426)</w:t>
            </w:r>
          </w:p>
          <w:p w:rsidR="00C50EE2" w:rsidRPr="00400275" w:rsidRDefault="00C50EE2" w:rsidP="00400275">
            <w:pPr>
              <w:rPr>
                <w:sz w:val="24"/>
                <w:szCs w:val="24"/>
                <w:lang w:val="tt-RU"/>
              </w:rPr>
            </w:pPr>
            <w:r w:rsidRPr="00400275">
              <w:rPr>
                <w:sz w:val="24"/>
                <w:szCs w:val="24"/>
                <w:lang w:val="tt-RU"/>
              </w:rPr>
              <w:t>“Чирләдем” (Гарданов 149)</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Ситуа</w:t>
            </w:r>
            <w:r w:rsidRPr="00400275">
              <w:rPr>
                <w:sz w:val="24"/>
                <w:szCs w:val="24"/>
              </w:rPr>
              <w:t>ц</w:t>
            </w:r>
            <w:r w:rsidRPr="00400275">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“Язгы боз ястык калынлыгы булса да, ышанма!”</w:t>
            </w:r>
          </w:p>
        </w:tc>
      </w:tr>
      <w:tr w:rsidR="00C50EE2" w:rsidRPr="00400275" w:rsidTr="00C50EE2">
        <w:trPr>
          <w:trHeight w:val="1092"/>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Витаминнар</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яз көне кеше организмына витаминнар җитешмәвен, аның өчен витаминлы ризыклар кулланырга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xml:space="preserve"> “Витаминнар  кайда үсә?”</w:t>
            </w:r>
          </w:p>
          <w:p w:rsidR="00C50EE2" w:rsidRPr="00400275" w:rsidRDefault="00C50EE2" w:rsidP="00400275">
            <w:pPr>
              <w:rPr>
                <w:sz w:val="24"/>
                <w:szCs w:val="24"/>
                <w:lang w:val="tt-RU"/>
              </w:rPr>
            </w:pPr>
            <w:r w:rsidRPr="00400275">
              <w:rPr>
                <w:sz w:val="24"/>
                <w:szCs w:val="24"/>
                <w:lang w:val="tt-RU"/>
              </w:rPr>
              <w:t>Дид.уен “Файдалы-зыянлы”</w:t>
            </w:r>
          </w:p>
          <w:p w:rsidR="00C50EE2" w:rsidRPr="00400275" w:rsidRDefault="00C50EE2" w:rsidP="00400275">
            <w:pPr>
              <w:rPr>
                <w:sz w:val="24"/>
                <w:szCs w:val="24"/>
                <w:lang w:val="tt-RU"/>
              </w:rPr>
            </w:pPr>
            <w:r w:rsidRPr="00400275">
              <w:rPr>
                <w:sz w:val="24"/>
                <w:szCs w:val="24"/>
                <w:lang w:val="tt-RU"/>
              </w:rPr>
              <w:t>“Дүртенчесе артык”</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Рәсемнәр 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“Шифалы сөт” С.Сәүбанова (Имс 69)</w:t>
            </w:r>
          </w:p>
          <w:p w:rsidR="00C50EE2" w:rsidRPr="00400275" w:rsidRDefault="00C50EE2" w:rsidP="00400275">
            <w:pPr>
              <w:rPr>
                <w:sz w:val="24"/>
                <w:szCs w:val="24"/>
                <w:lang w:val="tt-RU"/>
              </w:rPr>
            </w:pPr>
            <w:r w:rsidRPr="00400275">
              <w:rPr>
                <w:sz w:val="24"/>
                <w:szCs w:val="24"/>
                <w:lang w:val="tt-RU"/>
              </w:rPr>
              <w:t>“Файдалы җиләк” Ш.Галиев (Имс 148)</w:t>
            </w:r>
          </w:p>
          <w:p w:rsidR="00C50EE2" w:rsidRPr="00400275" w:rsidRDefault="00C50EE2" w:rsidP="00400275">
            <w:pPr>
              <w:rPr>
                <w:sz w:val="24"/>
                <w:szCs w:val="24"/>
                <w:lang w:val="tt-RU"/>
              </w:rPr>
            </w:pPr>
            <w:r w:rsidRPr="00400275">
              <w:rPr>
                <w:sz w:val="24"/>
                <w:szCs w:val="24"/>
                <w:lang w:val="tt-RU"/>
              </w:rPr>
              <w:t>“Банан тәмле буламы?” Ә.Рәшит (Имс 152)</w:t>
            </w:r>
          </w:p>
          <w:p w:rsidR="00C50EE2" w:rsidRPr="00400275" w:rsidRDefault="00C50EE2" w:rsidP="00400275">
            <w:pPr>
              <w:rPr>
                <w:sz w:val="24"/>
                <w:szCs w:val="24"/>
                <w:lang w:val="tt-RU"/>
              </w:rPr>
            </w:pPr>
            <w:r w:rsidRPr="00400275">
              <w:rPr>
                <w:sz w:val="24"/>
                <w:szCs w:val="24"/>
                <w:lang w:val="tt-RU"/>
              </w:rPr>
              <w:t>“Витаминлы аш”Х.Халиков (Имс 188)</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Презента</w:t>
            </w:r>
            <w:r w:rsidRPr="00400275">
              <w:rPr>
                <w:sz w:val="24"/>
                <w:szCs w:val="24"/>
              </w:rPr>
              <w:t xml:space="preserve">ция </w:t>
            </w:r>
            <w:r w:rsidRPr="00400275">
              <w:rPr>
                <w:sz w:val="24"/>
                <w:szCs w:val="24"/>
                <w:lang w:val="tt-RU"/>
              </w:rPr>
              <w:t>карау : Витаминнар”</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Папка-передви</w:t>
            </w:r>
            <w:r w:rsidRPr="00400275">
              <w:rPr>
                <w:sz w:val="24"/>
                <w:szCs w:val="24"/>
                <w:u w:val="single"/>
              </w:rPr>
              <w:t>ж</w:t>
            </w:r>
            <w:r w:rsidRPr="00400275">
              <w:rPr>
                <w:sz w:val="24"/>
                <w:szCs w:val="24"/>
                <w:u w:val="single"/>
                <w:lang w:val="tt-RU"/>
              </w:rPr>
              <w:t>ка:</w:t>
            </w:r>
          </w:p>
          <w:p w:rsidR="00C50EE2" w:rsidRPr="00400275" w:rsidRDefault="00C50EE2" w:rsidP="00400275">
            <w:pPr>
              <w:rPr>
                <w:sz w:val="24"/>
                <w:szCs w:val="24"/>
                <w:lang w:val="tt-RU"/>
              </w:rPr>
            </w:pPr>
            <w:r w:rsidRPr="00400275">
              <w:rPr>
                <w:sz w:val="24"/>
                <w:szCs w:val="24"/>
                <w:lang w:val="tt-RU"/>
              </w:rPr>
              <w:t>“Доктор Айболит киңәшләре”</w:t>
            </w:r>
          </w:p>
        </w:tc>
      </w:tr>
      <w:tr w:rsidR="00C50EE2" w:rsidRPr="00400275" w:rsidTr="00C50EE2">
        <w:trPr>
          <w:trHeight w:val="1136"/>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Өйдә ялгыз калсаң</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 xml:space="preserve">өйдә ялгызың калганда куркынычсызлык кагыйдәләрен </w:t>
            </w:r>
            <w:r w:rsidRPr="00400275">
              <w:rPr>
                <w:sz w:val="24"/>
                <w:szCs w:val="24"/>
                <w:lang w:val="tt-RU"/>
              </w:rPr>
              <w:lastRenderedPageBreak/>
              <w:t>төгәл үтәргә, чит кешеләргә ишек ачмаска, өйдәге сүзне чит кешегә сөйләмәскә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lastRenderedPageBreak/>
              <w:t xml:space="preserve">Әңгәмә: </w:t>
            </w:r>
            <w:r w:rsidRPr="00400275">
              <w:rPr>
                <w:sz w:val="24"/>
                <w:szCs w:val="24"/>
                <w:lang w:val="tt-RU"/>
              </w:rPr>
              <w:t>“Өйдә ялгыз калсаң”</w:t>
            </w:r>
          </w:p>
          <w:p w:rsidR="00C50EE2" w:rsidRPr="00400275" w:rsidRDefault="00C50EE2" w:rsidP="00400275">
            <w:pPr>
              <w:rPr>
                <w:sz w:val="24"/>
                <w:szCs w:val="24"/>
                <w:lang w:val="tt-RU"/>
              </w:rPr>
            </w:pPr>
            <w:r w:rsidRPr="00400275">
              <w:rPr>
                <w:sz w:val="24"/>
                <w:szCs w:val="24"/>
                <w:lang w:val="tt-RU"/>
              </w:rPr>
              <w:t>А.Алиш “Сертотмас үрдәк” әкиятен сәхнәләштерү</w:t>
            </w:r>
          </w:p>
          <w:p w:rsidR="00C50EE2" w:rsidRPr="00400275" w:rsidRDefault="00C50EE2" w:rsidP="00400275">
            <w:pPr>
              <w:rPr>
                <w:sz w:val="24"/>
                <w:szCs w:val="24"/>
                <w:lang w:val="tt-RU"/>
              </w:rPr>
            </w:pPr>
            <w:r w:rsidRPr="00400275">
              <w:rPr>
                <w:sz w:val="24"/>
                <w:szCs w:val="24"/>
                <w:lang w:val="tt-RU"/>
              </w:rPr>
              <w:t xml:space="preserve">“Серең эчеңдә тотсаң, йортың нык </w:t>
            </w:r>
            <w:r w:rsidRPr="00400275">
              <w:rPr>
                <w:sz w:val="24"/>
                <w:szCs w:val="24"/>
                <w:lang w:val="tt-RU"/>
              </w:rPr>
              <w:lastRenderedPageBreak/>
              <w:t>булыр” мәкаленең мәгънәсен аңлату</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 xml:space="preserve">“Кәҗә бәтиләре һәм бүре” тат.хал. әк. </w:t>
            </w:r>
          </w:p>
          <w:p w:rsidR="00C50EE2" w:rsidRPr="00400275" w:rsidRDefault="00C50EE2" w:rsidP="00400275">
            <w:pPr>
              <w:rPr>
                <w:sz w:val="24"/>
                <w:szCs w:val="24"/>
                <w:lang w:val="tt-RU"/>
              </w:rPr>
            </w:pPr>
            <w:r w:rsidRPr="00400275">
              <w:rPr>
                <w:sz w:val="24"/>
                <w:szCs w:val="24"/>
                <w:lang w:val="tt-RU"/>
              </w:rPr>
              <w:t>“Чүкеч” Җ.Дәрзаман (Гарданов 57)</w:t>
            </w:r>
          </w:p>
          <w:p w:rsidR="00C50EE2" w:rsidRPr="00400275" w:rsidRDefault="00C50EE2" w:rsidP="00400275">
            <w:pPr>
              <w:rPr>
                <w:sz w:val="24"/>
                <w:szCs w:val="24"/>
                <w:lang w:val="tt-RU"/>
              </w:rPr>
            </w:pPr>
            <w:r w:rsidRPr="00400275">
              <w:rPr>
                <w:sz w:val="24"/>
                <w:szCs w:val="24"/>
                <w:lang w:val="tt-RU"/>
              </w:rPr>
              <w:t xml:space="preserve">“Бабайга бүләк” </w:t>
            </w:r>
            <w:r w:rsidRPr="00400275">
              <w:rPr>
                <w:sz w:val="24"/>
                <w:szCs w:val="24"/>
                <w:lang w:val="tt-RU"/>
              </w:rPr>
              <w:lastRenderedPageBreak/>
              <w:t>В.Хайруллина (Бал б.20)</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Ситуацияле рәсемнәр, плакатлар карау, фикер алышу</w:t>
            </w:r>
          </w:p>
          <w:p w:rsidR="00C50EE2" w:rsidRPr="00400275" w:rsidRDefault="00C50EE2" w:rsidP="00400275">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 xml:space="preserve">“ Онытмыйк-гел булмый, бер </w:t>
            </w:r>
            <w:r w:rsidRPr="00400275">
              <w:rPr>
                <w:sz w:val="24"/>
                <w:szCs w:val="24"/>
                <w:lang w:val="tt-RU"/>
              </w:rPr>
              <w:lastRenderedPageBreak/>
              <w:t>була!””</w:t>
            </w:r>
          </w:p>
        </w:tc>
      </w:tr>
      <w:tr w:rsidR="00C50EE2" w:rsidRPr="00400275" w:rsidTr="00C50EE2">
        <w:trPr>
          <w:trHeight w:val="987"/>
        </w:trPr>
        <w:tc>
          <w:tcPr>
            <w:tcW w:w="534" w:type="dxa"/>
            <w:vMerge/>
            <w:tcBorders>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Ташу</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ташу вакытында елга, яр буйларында куркыныч булуын; ялгыз йөрмәскә, якын килмәскә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 Бозлар китә еракка”</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Ситуацияле рәсемнәр карау; хикәя төзеп сөйләү.</w:t>
            </w:r>
          </w:p>
          <w:p w:rsidR="00C50EE2" w:rsidRPr="00400275" w:rsidRDefault="00C50EE2" w:rsidP="00400275">
            <w:pPr>
              <w:rPr>
                <w:sz w:val="24"/>
                <w:szCs w:val="24"/>
                <w:lang w:val="tt-RU"/>
              </w:rPr>
            </w:pP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 xml:space="preserve">Тәрәзәдән Шушма елгасын күзәтү </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Инструкта</w:t>
            </w:r>
            <w:r w:rsidRPr="00400275">
              <w:rPr>
                <w:sz w:val="24"/>
                <w:szCs w:val="24"/>
              </w:rPr>
              <w:t xml:space="preserve">ж </w:t>
            </w:r>
            <w:r w:rsidRPr="00400275">
              <w:rPr>
                <w:sz w:val="24"/>
                <w:szCs w:val="24"/>
                <w:lang w:val="tt-RU"/>
              </w:rPr>
              <w:t>үткәрү</w:t>
            </w:r>
          </w:p>
        </w:tc>
      </w:tr>
      <w:tr w:rsidR="00C50EE2" w:rsidRPr="00400275" w:rsidTr="00C50EE2">
        <w:trPr>
          <w:trHeight w:val="375"/>
        </w:trPr>
        <w:tc>
          <w:tcPr>
            <w:tcW w:w="534" w:type="dxa"/>
            <w:tcBorders>
              <w:top w:val="single" w:sz="4" w:space="0" w:color="auto"/>
              <w:left w:val="single" w:sz="4" w:space="0" w:color="auto"/>
              <w:bottom w:val="single" w:sz="4" w:space="0" w:color="auto"/>
              <w:right w:val="single" w:sz="4" w:space="0" w:color="auto"/>
            </w:tcBorders>
            <w:textDirection w:val="btLr"/>
          </w:tcPr>
          <w:p w:rsidR="00C50EE2" w:rsidRPr="00400275" w:rsidRDefault="00C50EE2" w:rsidP="00400275">
            <w:pP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jc w:val="center"/>
              <w:rPr>
                <w:b/>
                <w:sz w:val="24"/>
                <w:szCs w:val="24"/>
                <w:lang w:val="tt-RU"/>
              </w:rPr>
            </w:pPr>
            <w:r w:rsidRPr="00400275">
              <w:rPr>
                <w:b/>
                <w:sz w:val="24"/>
                <w:szCs w:val="24"/>
                <w:lang w:val="tt-RU"/>
              </w:rPr>
              <w:t>Юл иминлеге</w:t>
            </w:r>
          </w:p>
        </w:tc>
      </w:tr>
      <w:tr w:rsidR="00C50EE2" w:rsidRPr="000C7380" w:rsidTr="00C50EE2">
        <w:trPr>
          <w:trHeight w:val="420"/>
        </w:trPr>
        <w:tc>
          <w:tcPr>
            <w:tcW w:w="534" w:type="dxa"/>
            <w:vMerge w:val="restart"/>
            <w:tcBorders>
              <w:top w:val="single" w:sz="4" w:space="0" w:color="auto"/>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r w:rsidRPr="00400275">
              <w:rPr>
                <w:sz w:val="24"/>
                <w:szCs w:val="24"/>
                <w:lang w:val="tt-RU"/>
              </w:rPr>
              <w:t>Апрель</w:t>
            </w: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1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Юл йөрү билгеләре</w:t>
            </w:r>
          </w:p>
          <w:p w:rsidR="00C50EE2" w:rsidRPr="00400275" w:rsidRDefault="00C50EE2" w:rsidP="00400275">
            <w:pPr>
              <w:tabs>
                <w:tab w:val="left" w:pos="345"/>
              </w:tabs>
              <w:rPr>
                <w:b/>
                <w:sz w:val="24"/>
                <w:szCs w:val="24"/>
                <w:lang w:val="tt-RU"/>
              </w:rPr>
            </w:pPr>
            <w:r w:rsidRPr="00400275">
              <w:rPr>
                <w:sz w:val="24"/>
                <w:szCs w:val="24"/>
                <w:u w:val="single"/>
                <w:lang w:val="tt-RU"/>
              </w:rPr>
              <w:t xml:space="preserve">Максат: </w:t>
            </w:r>
            <w:r w:rsidRPr="00400275">
              <w:rPr>
                <w:sz w:val="24"/>
                <w:szCs w:val="24"/>
                <w:lang w:val="tt-RU"/>
              </w:rPr>
              <w:t>юл йөрү билгеләренең төрләрен белү, аларны дөрес аера, исемнәрен, нәрсә аңлатканнарын әйтеп бирә белүләренә ирешү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 xml:space="preserve"> Юл йөрү кагыйдәләре кирәк безгә һәркөнне”</w:t>
            </w:r>
          </w:p>
          <w:p w:rsidR="00C50EE2" w:rsidRPr="00400275" w:rsidRDefault="00C50EE2" w:rsidP="00400275">
            <w:pPr>
              <w:rPr>
                <w:sz w:val="24"/>
                <w:szCs w:val="24"/>
                <w:lang w:val="tt-RU"/>
              </w:rPr>
            </w:pPr>
            <w:r w:rsidRPr="00400275">
              <w:rPr>
                <w:sz w:val="24"/>
                <w:szCs w:val="24"/>
                <w:lang w:val="tt-RU"/>
              </w:rPr>
              <w:t>Юл йөрү билгеләре турында табышмаклар чишү.</w:t>
            </w:r>
          </w:p>
          <w:p w:rsidR="00C50EE2" w:rsidRPr="00400275" w:rsidRDefault="00C50EE2" w:rsidP="00400275">
            <w:pPr>
              <w:rPr>
                <w:sz w:val="24"/>
                <w:szCs w:val="24"/>
                <w:u w:val="single"/>
                <w:lang w:val="tt-RU"/>
              </w:rPr>
            </w:pPr>
            <w:r w:rsidRPr="00400275">
              <w:rPr>
                <w:sz w:val="24"/>
                <w:szCs w:val="24"/>
                <w:lang w:val="tt-RU"/>
              </w:rPr>
              <w:t>Мультфильмнар карау</w:t>
            </w:r>
          </w:p>
          <w:p w:rsidR="00C50EE2" w:rsidRPr="00400275" w:rsidRDefault="00C50EE2" w:rsidP="00400275">
            <w:pPr>
              <w:rPr>
                <w:sz w:val="24"/>
                <w:szCs w:val="24"/>
                <w:lang w:val="tt-RU"/>
              </w:rPr>
            </w:pPr>
            <w:r w:rsidRPr="00400275">
              <w:rPr>
                <w:sz w:val="24"/>
                <w:szCs w:val="24"/>
                <w:lang w:val="tt-RU"/>
              </w:rPr>
              <w:t>Х/уен “Тукта! Хәрәкәт ит!”</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“Светофор” Г.Юнысова (413)</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Машина-трактор паркына экскурсия</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Анкета үткәрү:</w:t>
            </w:r>
            <w:r w:rsidRPr="00400275">
              <w:rPr>
                <w:sz w:val="24"/>
                <w:szCs w:val="24"/>
                <w:lang w:val="tt-RU"/>
              </w:rPr>
              <w:t xml:space="preserve"> “Юл йөрү кагыйдәләрен төгәл үтисезме?”</w:t>
            </w:r>
          </w:p>
        </w:tc>
      </w:tr>
      <w:tr w:rsidR="00C50EE2" w:rsidRPr="00400275" w:rsidTr="00C50EE2">
        <w:trPr>
          <w:trHeight w:val="829"/>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Җәяүле кагыйдәләре</w:t>
            </w:r>
          </w:p>
          <w:p w:rsidR="00C50EE2" w:rsidRPr="00400275" w:rsidRDefault="00C50EE2" w:rsidP="00400275">
            <w:pPr>
              <w:tabs>
                <w:tab w:val="left" w:pos="345"/>
              </w:tabs>
              <w:rPr>
                <w:sz w:val="24"/>
                <w:szCs w:val="24"/>
                <w:lang w:val="tt-RU"/>
              </w:rPr>
            </w:pPr>
            <w:r w:rsidRPr="00400275">
              <w:rPr>
                <w:sz w:val="24"/>
                <w:szCs w:val="24"/>
                <w:u w:val="single"/>
                <w:lang w:val="tt-RU"/>
              </w:rPr>
              <w:t>Максат: җ</w:t>
            </w:r>
            <w:r w:rsidRPr="00400275">
              <w:rPr>
                <w:sz w:val="24"/>
                <w:szCs w:val="24"/>
                <w:lang w:val="tt-RU"/>
              </w:rPr>
              <w:t>әяүлеләр өчен булган юл йөрү кагыйдәләрен белү, төгәл үтәү өстендә эш; светофор, тротуар, зебра турында белемнәрен ныгыту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Әңгәмә: “Урам һәм мин”</w:t>
            </w:r>
          </w:p>
          <w:p w:rsidR="00C50EE2" w:rsidRPr="00400275" w:rsidRDefault="00C50EE2" w:rsidP="00400275">
            <w:pPr>
              <w:rPr>
                <w:sz w:val="24"/>
                <w:szCs w:val="24"/>
                <w:lang w:val="tt-RU"/>
              </w:rPr>
            </w:pPr>
            <w:r w:rsidRPr="00400275">
              <w:rPr>
                <w:sz w:val="24"/>
                <w:szCs w:val="24"/>
                <w:lang w:val="tt-RU"/>
              </w:rPr>
              <w:t>“Җәяүле, игътибар!” –диалог (юлдагы кыен хәлләрне чишү)</w:t>
            </w:r>
          </w:p>
          <w:p w:rsidR="00C50EE2" w:rsidRPr="00400275" w:rsidRDefault="00C50EE2" w:rsidP="00400275">
            <w:pPr>
              <w:rPr>
                <w:sz w:val="24"/>
                <w:szCs w:val="24"/>
                <w:lang w:val="tt-RU"/>
              </w:rPr>
            </w:pPr>
            <w:r w:rsidRPr="00400275">
              <w:rPr>
                <w:sz w:val="24"/>
                <w:szCs w:val="24"/>
                <w:lang w:val="tt-RU"/>
              </w:rPr>
              <w:t>Ситуацияле рәсемнәр карау; хикәя төзеп сөйләү.</w:t>
            </w:r>
          </w:p>
          <w:p w:rsidR="00C50EE2" w:rsidRPr="00400275" w:rsidRDefault="00C50EE2" w:rsidP="00400275">
            <w:pPr>
              <w:rPr>
                <w:sz w:val="24"/>
                <w:szCs w:val="24"/>
                <w:lang w:val="tt-RU"/>
              </w:rPr>
            </w:pPr>
            <w:r w:rsidRPr="00400275">
              <w:rPr>
                <w:sz w:val="24"/>
                <w:szCs w:val="24"/>
                <w:lang w:val="tt-RU"/>
              </w:rPr>
              <w:t>Дид.уен “Ярый, ярамый”</w:t>
            </w:r>
          </w:p>
          <w:p w:rsidR="00C50EE2" w:rsidRPr="00400275" w:rsidRDefault="00C50EE2" w:rsidP="00400275">
            <w:pPr>
              <w:rPr>
                <w:sz w:val="24"/>
                <w:szCs w:val="24"/>
                <w:lang w:val="tt-RU"/>
              </w:rPr>
            </w:pPr>
            <w:r w:rsidRPr="00400275">
              <w:rPr>
                <w:sz w:val="24"/>
                <w:szCs w:val="24"/>
                <w:lang w:val="tt-RU"/>
              </w:rPr>
              <w:t>“Кайсы кагыйдәне кулланасың?”</w:t>
            </w:r>
          </w:p>
          <w:p w:rsidR="00C50EE2" w:rsidRPr="00400275" w:rsidRDefault="00C50EE2" w:rsidP="00400275">
            <w:pPr>
              <w:rPr>
                <w:sz w:val="24"/>
                <w:szCs w:val="24"/>
                <w:lang w:val="tt-RU"/>
              </w:rPr>
            </w:pPr>
            <w:r w:rsidRPr="00400275">
              <w:rPr>
                <w:sz w:val="24"/>
                <w:szCs w:val="24"/>
                <w:lang w:val="tt-RU"/>
              </w:rPr>
              <w:t>“Светофорны дөрес җый!”</w:t>
            </w:r>
          </w:p>
          <w:p w:rsidR="00C50EE2" w:rsidRPr="00400275" w:rsidRDefault="00C50EE2" w:rsidP="00400275">
            <w:pPr>
              <w:rPr>
                <w:sz w:val="24"/>
                <w:szCs w:val="24"/>
                <w:lang w:val="tt-RU"/>
              </w:rPr>
            </w:pPr>
            <w:r w:rsidRPr="00400275">
              <w:rPr>
                <w:sz w:val="24"/>
                <w:szCs w:val="24"/>
                <w:lang w:val="tt-RU"/>
              </w:rPr>
              <w:t>Мультфильмнар 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“Светофор” Йолдыз (414)</w:t>
            </w:r>
          </w:p>
          <w:p w:rsidR="00C50EE2" w:rsidRPr="00400275" w:rsidRDefault="00C50EE2" w:rsidP="00400275">
            <w:pPr>
              <w:rPr>
                <w:sz w:val="24"/>
                <w:szCs w:val="24"/>
                <w:lang w:val="tt-RU"/>
              </w:rPr>
            </w:pPr>
            <w:r w:rsidRPr="00400275">
              <w:rPr>
                <w:sz w:val="24"/>
                <w:szCs w:val="24"/>
                <w:lang w:val="tt-RU"/>
              </w:rPr>
              <w:t>“Ашыккан – ашка пешкән” В.Казыйханов (Бал б. 27)</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Юлны күзәтү</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Папка-передви</w:t>
            </w:r>
            <w:r w:rsidRPr="00400275">
              <w:rPr>
                <w:sz w:val="24"/>
                <w:szCs w:val="24"/>
                <w:u w:val="single"/>
              </w:rPr>
              <w:t>ж</w:t>
            </w:r>
            <w:r w:rsidRPr="00400275">
              <w:rPr>
                <w:sz w:val="24"/>
                <w:szCs w:val="24"/>
                <w:u w:val="single"/>
                <w:lang w:val="tt-RU"/>
              </w:rPr>
              <w:t>ка:</w:t>
            </w:r>
          </w:p>
          <w:p w:rsidR="00C50EE2" w:rsidRPr="00400275" w:rsidRDefault="00C50EE2" w:rsidP="00400275">
            <w:pPr>
              <w:rPr>
                <w:sz w:val="24"/>
                <w:szCs w:val="24"/>
                <w:lang w:val="tt-RU"/>
              </w:rPr>
            </w:pPr>
            <w:r w:rsidRPr="00400275">
              <w:rPr>
                <w:sz w:val="24"/>
                <w:szCs w:val="24"/>
                <w:lang w:val="tt-RU"/>
              </w:rPr>
              <w:t>“Юллар имин булсын”</w:t>
            </w:r>
          </w:p>
          <w:p w:rsidR="00C50EE2" w:rsidRPr="00400275" w:rsidRDefault="00C50EE2" w:rsidP="00400275">
            <w:pPr>
              <w:rPr>
                <w:sz w:val="24"/>
                <w:szCs w:val="24"/>
                <w:lang w:val="tt-RU"/>
              </w:rPr>
            </w:pPr>
            <w:r w:rsidRPr="00400275">
              <w:rPr>
                <w:sz w:val="24"/>
                <w:szCs w:val="24"/>
                <w:lang w:val="tt-RU"/>
              </w:rPr>
              <w:t>“Җәяүле, син юлга күз сал әле!”-</w:t>
            </w:r>
          </w:p>
          <w:p w:rsidR="00C50EE2" w:rsidRPr="00400275" w:rsidRDefault="00C50EE2" w:rsidP="00400275">
            <w:pPr>
              <w:rPr>
                <w:sz w:val="24"/>
                <w:szCs w:val="24"/>
                <w:lang w:val="tt-RU"/>
              </w:rPr>
            </w:pPr>
            <w:r w:rsidRPr="00400275">
              <w:rPr>
                <w:sz w:val="24"/>
                <w:szCs w:val="24"/>
                <w:lang w:val="tt-RU"/>
              </w:rPr>
              <w:t>Стенд әзерләү</w:t>
            </w:r>
          </w:p>
        </w:tc>
      </w:tr>
      <w:tr w:rsidR="00C50EE2" w:rsidRPr="00400275" w:rsidTr="00C50EE2">
        <w:trPr>
          <w:trHeight w:val="2340"/>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Без - пассажирлар</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җәмәгать транспортында үз-үзеңне дөрес тоту кагыйдәләрен искә төшерү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“Шәһәрдә ниләр күрәм?” (урамда үз-үзеңне тоту кагыйдәләрен, транспорт төрләрен искә төшерү)</w:t>
            </w:r>
          </w:p>
          <w:p w:rsidR="00C50EE2" w:rsidRPr="00400275" w:rsidRDefault="00C50EE2" w:rsidP="00400275">
            <w:pPr>
              <w:rPr>
                <w:sz w:val="24"/>
                <w:szCs w:val="24"/>
                <w:u w:val="single"/>
                <w:lang w:val="tt-RU"/>
              </w:rPr>
            </w:pPr>
            <w:r w:rsidRPr="00400275">
              <w:rPr>
                <w:sz w:val="24"/>
                <w:szCs w:val="24"/>
                <w:u w:val="single"/>
                <w:lang w:val="tt-RU"/>
              </w:rPr>
              <w:t>Уен</w:t>
            </w:r>
          </w:p>
          <w:p w:rsidR="00C50EE2" w:rsidRPr="00400275" w:rsidRDefault="00C50EE2" w:rsidP="00400275">
            <w:pPr>
              <w:rPr>
                <w:sz w:val="24"/>
                <w:szCs w:val="24"/>
                <w:lang w:val="tt-RU"/>
              </w:rPr>
            </w:pPr>
            <w:r w:rsidRPr="00400275">
              <w:rPr>
                <w:sz w:val="24"/>
                <w:szCs w:val="24"/>
                <w:lang w:val="tt-RU"/>
              </w:rPr>
              <w:t>“Без шәһәргә экскурсиягә бардык” (рәсемнәр, слайдлар буенча әңгәмә-фикер алышу үткәрү)</w:t>
            </w:r>
          </w:p>
          <w:p w:rsidR="00C50EE2" w:rsidRPr="00400275" w:rsidRDefault="00C50EE2" w:rsidP="00400275">
            <w:pPr>
              <w:rPr>
                <w:sz w:val="24"/>
                <w:szCs w:val="24"/>
                <w:lang w:val="tt-RU"/>
              </w:rPr>
            </w:pPr>
            <w:r w:rsidRPr="00400275">
              <w:rPr>
                <w:sz w:val="24"/>
                <w:szCs w:val="24"/>
                <w:lang w:val="tt-RU"/>
              </w:rPr>
              <w:t>Конструкторлар белән уен “Шәһәр урамы”</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“Алга утырсаң..” (414)</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“Шәһәр төзим” Р.Бәшәр (454)</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“Алпамыш шәһәргә килде” И.Дәүләтшин (Туг.т.с. 77)</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Автобусны күзәтү (мәктәп автобусы янына экскурсия)</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“Җәмәгат</w:t>
            </w:r>
            <w:r w:rsidRPr="00400275">
              <w:rPr>
                <w:sz w:val="24"/>
                <w:szCs w:val="24"/>
              </w:rPr>
              <w:t>ь</w:t>
            </w:r>
            <w:r w:rsidRPr="00400275">
              <w:rPr>
                <w:sz w:val="24"/>
                <w:szCs w:val="24"/>
                <w:lang w:val="tt-RU"/>
              </w:rPr>
              <w:t xml:space="preserve"> транспортында үз-үзеңне тоту кагыйдәләре”</w:t>
            </w:r>
          </w:p>
        </w:tc>
      </w:tr>
      <w:tr w:rsidR="00C50EE2" w:rsidRPr="00400275" w:rsidTr="00803D55">
        <w:trPr>
          <w:trHeight w:val="2895"/>
        </w:trPr>
        <w:tc>
          <w:tcPr>
            <w:tcW w:w="534" w:type="dxa"/>
            <w:vMerge/>
            <w:tcBorders>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Тема</w:t>
            </w:r>
            <w:r w:rsidRPr="00400275">
              <w:rPr>
                <w:sz w:val="24"/>
                <w:szCs w:val="24"/>
                <w:lang w:val="tt-RU"/>
              </w:rPr>
              <w:t xml:space="preserve">: </w:t>
            </w:r>
            <w:r w:rsidRPr="00400275">
              <w:rPr>
                <w:b/>
                <w:sz w:val="24"/>
                <w:szCs w:val="24"/>
                <w:lang w:val="tt-RU"/>
              </w:rPr>
              <w:t>Юллар имин булсын</w:t>
            </w:r>
          </w:p>
          <w:p w:rsidR="00C50EE2" w:rsidRPr="00400275" w:rsidRDefault="00C50EE2" w:rsidP="00400275">
            <w:pPr>
              <w:tabs>
                <w:tab w:val="left" w:pos="345"/>
              </w:tabs>
              <w:rPr>
                <w:sz w:val="24"/>
                <w:szCs w:val="24"/>
                <w:u w:val="single"/>
                <w:lang w:val="tt-RU"/>
              </w:rPr>
            </w:pPr>
            <w:r w:rsidRPr="00400275">
              <w:rPr>
                <w:sz w:val="24"/>
                <w:szCs w:val="24"/>
                <w:u w:val="single"/>
                <w:lang w:val="tt-RU"/>
              </w:rPr>
              <w:t xml:space="preserve">Максат:  </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Шәһәр урамы сурәтләнгән слайдлар, рәсемнәр карау</w:t>
            </w:r>
          </w:p>
          <w:p w:rsidR="00C50EE2" w:rsidRPr="00400275" w:rsidRDefault="00C50EE2" w:rsidP="00400275">
            <w:pPr>
              <w:rPr>
                <w:sz w:val="24"/>
                <w:szCs w:val="24"/>
                <w:lang w:val="tt-RU"/>
              </w:rPr>
            </w:pPr>
            <w:r w:rsidRPr="00400275">
              <w:rPr>
                <w:sz w:val="24"/>
                <w:szCs w:val="24"/>
                <w:u w:val="single"/>
                <w:lang w:val="tt-RU"/>
              </w:rPr>
              <w:t>Әңгәмә:</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НОД “Юллар имин булсын”</w:t>
            </w: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00803D55" w:rsidRPr="00400275">
              <w:rPr>
                <w:sz w:val="24"/>
                <w:szCs w:val="24"/>
                <w:lang w:val="tt-RU"/>
              </w:rPr>
              <w:t>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“Велосипедыңа өйрәт”</w:t>
            </w:r>
          </w:p>
          <w:p w:rsidR="00C50EE2" w:rsidRPr="00400275" w:rsidRDefault="00C50EE2" w:rsidP="00400275">
            <w:pPr>
              <w:rPr>
                <w:sz w:val="24"/>
                <w:szCs w:val="24"/>
                <w:lang w:val="tt-RU"/>
              </w:rPr>
            </w:pPr>
            <w:r w:rsidRPr="00400275">
              <w:rPr>
                <w:sz w:val="24"/>
                <w:szCs w:val="24"/>
                <w:lang w:val="tt-RU"/>
              </w:rPr>
              <w:t>К.Низамова (414)</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“Юл” макетында  уеннар</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“Иминлек каешы”</w:t>
            </w:r>
          </w:p>
          <w:p w:rsidR="00C50EE2" w:rsidRPr="00400275" w:rsidRDefault="00C50EE2" w:rsidP="00400275">
            <w:pPr>
              <w:rPr>
                <w:sz w:val="24"/>
                <w:szCs w:val="24"/>
                <w:lang w:val="tt-RU"/>
              </w:rPr>
            </w:pPr>
            <w:r w:rsidRPr="00400275">
              <w:rPr>
                <w:sz w:val="24"/>
                <w:szCs w:val="24"/>
                <w:lang w:val="tt-RU"/>
              </w:rPr>
              <w:t>Шигыр</w:t>
            </w:r>
            <w:r w:rsidRPr="00400275">
              <w:rPr>
                <w:sz w:val="24"/>
                <w:szCs w:val="24"/>
              </w:rPr>
              <w:t>ь</w:t>
            </w:r>
            <w:r w:rsidRPr="00400275">
              <w:rPr>
                <w:sz w:val="24"/>
                <w:szCs w:val="24"/>
                <w:lang w:val="tt-RU"/>
              </w:rPr>
              <w:t xml:space="preserve"> бәйгесе “Автокресло-балаларга!”</w:t>
            </w:r>
          </w:p>
        </w:tc>
      </w:tr>
      <w:tr w:rsidR="00C50EE2" w:rsidRPr="00400275" w:rsidTr="00C50EE2">
        <w:trPr>
          <w:trHeight w:val="375"/>
        </w:trPr>
        <w:tc>
          <w:tcPr>
            <w:tcW w:w="534" w:type="dxa"/>
            <w:vMerge w:val="restart"/>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r w:rsidRPr="00400275">
              <w:rPr>
                <w:sz w:val="24"/>
                <w:szCs w:val="24"/>
                <w:lang w:val="tt-RU"/>
              </w:rPr>
              <w:t>Май</w:t>
            </w:r>
          </w:p>
          <w:p w:rsidR="00C50EE2" w:rsidRPr="00400275" w:rsidRDefault="00C50EE2" w:rsidP="00400275">
            <w:pPr>
              <w:ind w:left="113" w:right="113"/>
              <w:jc w:val="cente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jc w:val="center"/>
              <w:rPr>
                <w:b/>
                <w:sz w:val="24"/>
                <w:szCs w:val="24"/>
                <w:lang w:val="tt-RU"/>
              </w:rPr>
            </w:pPr>
            <w:r w:rsidRPr="00400275">
              <w:rPr>
                <w:b/>
                <w:sz w:val="24"/>
                <w:szCs w:val="24"/>
                <w:lang w:val="tt-RU"/>
              </w:rPr>
              <w:t>Табигат</w:t>
            </w:r>
            <w:r w:rsidRPr="00400275">
              <w:rPr>
                <w:b/>
                <w:sz w:val="24"/>
                <w:szCs w:val="24"/>
              </w:rPr>
              <w:t>ь</w:t>
            </w:r>
            <w:r w:rsidRPr="00400275">
              <w:rPr>
                <w:b/>
                <w:sz w:val="24"/>
                <w:szCs w:val="24"/>
                <w:lang w:val="tt-RU"/>
              </w:rPr>
              <w:t>тә яз</w:t>
            </w:r>
          </w:p>
        </w:tc>
      </w:tr>
      <w:tr w:rsidR="00C50EE2" w:rsidRPr="00400275" w:rsidTr="00C50EE2">
        <w:trPr>
          <w:trHeight w:val="990"/>
        </w:trPr>
        <w:tc>
          <w:tcPr>
            <w:tcW w:w="534" w:type="dxa"/>
            <w:vMerge/>
            <w:tcBorders>
              <w:left w:val="single" w:sz="4" w:space="0" w:color="auto"/>
              <w:right w:val="single" w:sz="4" w:space="0" w:color="auto"/>
            </w:tcBorders>
            <w:textDirection w:val="btLr"/>
          </w:tcPr>
          <w:p w:rsidR="00C50EE2" w:rsidRPr="00400275" w:rsidRDefault="00C50EE2" w:rsidP="00400275">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2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Бөҗәкләр</w:t>
            </w:r>
          </w:p>
          <w:p w:rsidR="00C50EE2" w:rsidRPr="00400275" w:rsidRDefault="00C50EE2" w:rsidP="00400275">
            <w:pPr>
              <w:tabs>
                <w:tab w:val="left" w:pos="345"/>
              </w:tabs>
              <w:rPr>
                <w:b/>
                <w:sz w:val="24"/>
                <w:szCs w:val="24"/>
                <w:lang w:val="tt-RU"/>
              </w:rPr>
            </w:pPr>
            <w:r w:rsidRPr="00400275">
              <w:rPr>
                <w:sz w:val="24"/>
                <w:szCs w:val="24"/>
                <w:u w:val="single"/>
                <w:lang w:val="tt-RU"/>
              </w:rPr>
              <w:t>Максат:</w:t>
            </w:r>
            <w:r w:rsidRPr="00400275">
              <w:rPr>
                <w:sz w:val="24"/>
                <w:szCs w:val="24"/>
                <w:lang w:val="tt-RU"/>
              </w:rPr>
              <w:t xml:space="preserve"> участокта чыккан бөҗәкләрне карау; аларның файдасы, зыяны , кеше өчен нинди куркыныч тудырулары турында аңлату.</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u w:val="single"/>
                <w:lang w:val="tt-RU"/>
              </w:rPr>
              <w:t xml:space="preserve">Әңгәмә: </w:t>
            </w:r>
            <w:r w:rsidRPr="00400275">
              <w:rPr>
                <w:sz w:val="24"/>
                <w:szCs w:val="24"/>
                <w:lang w:val="tt-RU"/>
              </w:rPr>
              <w:t>“Бөҗәкләр илендә”</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Рәсемнәр, иллюстрацияләр карау</w:t>
            </w:r>
          </w:p>
          <w:p w:rsidR="00C50EE2" w:rsidRPr="00400275" w:rsidRDefault="00C50EE2" w:rsidP="00400275">
            <w:pPr>
              <w:rPr>
                <w:sz w:val="24"/>
                <w:szCs w:val="24"/>
                <w:lang w:val="tt-RU"/>
              </w:rPr>
            </w:pPr>
            <w:r w:rsidRPr="00400275">
              <w:rPr>
                <w:sz w:val="24"/>
                <w:szCs w:val="24"/>
                <w:lang w:val="tt-RU"/>
              </w:rPr>
              <w:t>Уен”Без-нәни бөҗәкләр”</w:t>
            </w:r>
          </w:p>
          <w:p w:rsidR="00C50EE2" w:rsidRPr="00400275" w:rsidRDefault="00C50EE2" w:rsidP="00400275">
            <w:pPr>
              <w:rPr>
                <w:sz w:val="24"/>
                <w:szCs w:val="24"/>
                <w:u w:val="single"/>
                <w:lang w:val="tt-RU"/>
              </w:rPr>
            </w:pPr>
            <w:r w:rsidRPr="00400275">
              <w:rPr>
                <w:sz w:val="24"/>
                <w:szCs w:val="24"/>
                <w:lang w:val="tt-RU"/>
              </w:rPr>
              <w:t>Викторина “Бөҗәкләр илендә”</w:t>
            </w: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 xml:space="preserve">“Бездән үрнәк алыгыз”Мөҗәһит </w:t>
            </w:r>
          </w:p>
          <w:p w:rsidR="00C50EE2" w:rsidRPr="00400275" w:rsidRDefault="00C50EE2" w:rsidP="00400275">
            <w:pPr>
              <w:rPr>
                <w:sz w:val="24"/>
                <w:szCs w:val="24"/>
                <w:lang w:val="tt-RU"/>
              </w:rPr>
            </w:pPr>
            <w:r w:rsidRPr="00400275">
              <w:rPr>
                <w:sz w:val="24"/>
                <w:szCs w:val="24"/>
                <w:lang w:val="tt-RU"/>
              </w:rPr>
              <w:t>“Кырмыскалар илендә” Ф.Әмәк (Имс 205)</w:t>
            </w:r>
          </w:p>
          <w:p w:rsidR="00C50EE2" w:rsidRPr="00400275" w:rsidRDefault="00C50EE2" w:rsidP="00400275">
            <w:pPr>
              <w:rPr>
                <w:sz w:val="24"/>
                <w:szCs w:val="24"/>
                <w:lang w:val="tt-RU"/>
              </w:rPr>
            </w:pPr>
            <w:r w:rsidRPr="00400275">
              <w:rPr>
                <w:sz w:val="24"/>
                <w:szCs w:val="24"/>
                <w:lang w:val="tt-RU"/>
              </w:rPr>
              <w:t>“Файда икән” Ш.Галиев (Имс 240)</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Участокта булган бөҗәкләрне күзәтү (гәүдә төзелеше, нинди эш башкаралар)</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Папка-передви</w:t>
            </w:r>
            <w:r w:rsidRPr="00400275">
              <w:rPr>
                <w:sz w:val="24"/>
                <w:szCs w:val="24"/>
                <w:u w:val="single"/>
              </w:rPr>
              <w:t>ж</w:t>
            </w:r>
            <w:r w:rsidRPr="00400275">
              <w:rPr>
                <w:sz w:val="24"/>
                <w:szCs w:val="24"/>
                <w:u w:val="single"/>
                <w:lang w:val="tt-RU"/>
              </w:rPr>
              <w:t>ка:</w:t>
            </w:r>
          </w:p>
          <w:p w:rsidR="00C50EE2" w:rsidRPr="00400275" w:rsidRDefault="00C50EE2" w:rsidP="00400275">
            <w:pPr>
              <w:rPr>
                <w:sz w:val="24"/>
                <w:szCs w:val="24"/>
                <w:lang w:val="tt-RU"/>
              </w:rPr>
            </w:pPr>
            <w:r w:rsidRPr="00400275">
              <w:rPr>
                <w:sz w:val="24"/>
                <w:szCs w:val="24"/>
                <w:lang w:val="tt-RU"/>
              </w:rPr>
              <w:t>“Нәни генә димәгез!” (бөҗәкләрнең файдасы турында)</w:t>
            </w:r>
          </w:p>
        </w:tc>
      </w:tr>
      <w:tr w:rsidR="00C50EE2" w:rsidRPr="000C7380" w:rsidTr="00C50EE2">
        <w:trPr>
          <w:trHeight w:val="1587"/>
        </w:trPr>
        <w:tc>
          <w:tcPr>
            <w:tcW w:w="534" w:type="dxa"/>
            <w:vMerge/>
            <w:tcBorders>
              <w:top w:val="nil"/>
              <w:left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nil"/>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3 атна</w:t>
            </w:r>
          </w:p>
          <w:p w:rsidR="00C50EE2" w:rsidRPr="00400275" w:rsidRDefault="00C50EE2" w:rsidP="00400275">
            <w:pPr>
              <w:tabs>
                <w:tab w:val="left" w:pos="345"/>
              </w:tabs>
              <w:rPr>
                <w:sz w:val="24"/>
                <w:szCs w:val="24"/>
                <w:lang w:val="tt-RU"/>
              </w:rPr>
            </w:pPr>
            <w:r w:rsidRPr="00400275">
              <w:rPr>
                <w:sz w:val="24"/>
                <w:szCs w:val="24"/>
                <w:u w:val="single"/>
                <w:lang w:val="tt-RU"/>
              </w:rPr>
              <w:t xml:space="preserve">Тема: </w:t>
            </w:r>
            <w:r w:rsidRPr="00400275">
              <w:rPr>
                <w:b/>
                <w:sz w:val="24"/>
                <w:szCs w:val="24"/>
                <w:lang w:val="tt-RU"/>
              </w:rPr>
              <w:t>Табигатьтә ял</w:t>
            </w:r>
            <w:r w:rsidRPr="00400275">
              <w:rPr>
                <w:sz w:val="24"/>
                <w:szCs w:val="24"/>
                <w:lang w:val="tt-RU"/>
              </w:rPr>
              <w:t xml:space="preserve"> </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 xml:space="preserve">табигатькә ял итәргә баргач куркынычсызлык кагыйдәләрен төгәл үтәргә, табигатькә зыян </w:t>
            </w:r>
            <w:r w:rsidRPr="00400275">
              <w:rPr>
                <w:sz w:val="24"/>
                <w:szCs w:val="24"/>
                <w:lang w:val="tt-RU"/>
              </w:rPr>
              <w:lastRenderedPageBreak/>
              <w:t>салмаска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Ситуацияле рәсемнәр карау</w:t>
            </w:r>
          </w:p>
          <w:p w:rsidR="00C50EE2" w:rsidRPr="00400275" w:rsidRDefault="00C50EE2" w:rsidP="00400275">
            <w:pPr>
              <w:rPr>
                <w:sz w:val="24"/>
                <w:szCs w:val="24"/>
                <w:lang w:val="tt-RU"/>
              </w:rPr>
            </w:pPr>
            <w:r w:rsidRPr="00400275">
              <w:rPr>
                <w:sz w:val="24"/>
                <w:szCs w:val="24"/>
                <w:u w:val="single"/>
                <w:lang w:val="tt-RU"/>
              </w:rPr>
              <w:t>Әңгәмә</w:t>
            </w:r>
            <w:r w:rsidRPr="00400275">
              <w:rPr>
                <w:sz w:val="24"/>
                <w:szCs w:val="24"/>
                <w:lang w:val="tt-RU"/>
              </w:rPr>
              <w:t xml:space="preserve">: </w:t>
            </w:r>
          </w:p>
          <w:p w:rsidR="00C50EE2" w:rsidRPr="00400275" w:rsidRDefault="00C50EE2" w:rsidP="00400275">
            <w:pPr>
              <w:rPr>
                <w:sz w:val="24"/>
                <w:szCs w:val="24"/>
                <w:lang w:val="tt-RU"/>
              </w:rPr>
            </w:pPr>
            <w:r w:rsidRPr="00400275">
              <w:rPr>
                <w:sz w:val="24"/>
                <w:szCs w:val="24"/>
                <w:lang w:val="tt-RU"/>
              </w:rPr>
              <w:t>НОД”Язгы табигатькә экскурсия”</w:t>
            </w:r>
          </w:p>
          <w:p w:rsidR="00C50EE2" w:rsidRPr="00400275" w:rsidRDefault="00C50EE2" w:rsidP="00400275">
            <w:pPr>
              <w:rPr>
                <w:sz w:val="24"/>
                <w:szCs w:val="24"/>
                <w:lang w:val="tt-RU"/>
              </w:rPr>
            </w:pPr>
            <w:r w:rsidRPr="00400275">
              <w:rPr>
                <w:sz w:val="24"/>
                <w:szCs w:val="24"/>
                <w:u w:val="single"/>
                <w:lang w:val="tt-RU"/>
              </w:rPr>
              <w:t>Дидактик уен:</w:t>
            </w:r>
            <w:r w:rsidRPr="00400275">
              <w:rPr>
                <w:sz w:val="24"/>
                <w:szCs w:val="24"/>
                <w:lang w:val="tt-RU"/>
              </w:rPr>
              <w:t xml:space="preserve"> “Ярый-ярамый”</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lastRenderedPageBreak/>
              <w:t>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“Урманда” З.Гомәрова (439)</w:t>
            </w:r>
          </w:p>
          <w:p w:rsidR="00C50EE2" w:rsidRPr="00400275" w:rsidRDefault="00C50EE2" w:rsidP="00400275">
            <w:pPr>
              <w:rPr>
                <w:sz w:val="24"/>
                <w:szCs w:val="24"/>
                <w:lang w:val="tt-RU"/>
              </w:rPr>
            </w:pPr>
            <w:r w:rsidRPr="00400275">
              <w:rPr>
                <w:sz w:val="24"/>
                <w:szCs w:val="24"/>
                <w:lang w:val="tt-RU"/>
              </w:rPr>
              <w:t>“Кырау” Р.Шәрипова (430)</w:t>
            </w:r>
          </w:p>
          <w:p w:rsidR="00C50EE2" w:rsidRPr="00400275" w:rsidRDefault="00C50EE2" w:rsidP="00400275">
            <w:pPr>
              <w:rPr>
                <w:sz w:val="24"/>
                <w:szCs w:val="24"/>
                <w:lang w:val="tt-RU"/>
              </w:rPr>
            </w:pPr>
            <w:r w:rsidRPr="00400275">
              <w:rPr>
                <w:sz w:val="24"/>
                <w:szCs w:val="24"/>
                <w:lang w:val="tt-RU"/>
              </w:rPr>
              <w:t>“Томан” Н.Мадъяров (430)</w:t>
            </w:r>
          </w:p>
          <w:p w:rsidR="00C50EE2" w:rsidRPr="00400275" w:rsidRDefault="00C50EE2" w:rsidP="00400275">
            <w:pPr>
              <w:rPr>
                <w:sz w:val="24"/>
                <w:szCs w:val="24"/>
                <w:lang w:val="tt-RU"/>
              </w:rPr>
            </w:pPr>
            <w:r w:rsidRPr="00400275">
              <w:rPr>
                <w:sz w:val="24"/>
                <w:szCs w:val="24"/>
                <w:lang w:val="tt-RU"/>
              </w:rPr>
              <w:t xml:space="preserve">“Чикләвеккә </w:t>
            </w:r>
            <w:r w:rsidRPr="00400275">
              <w:rPr>
                <w:sz w:val="24"/>
                <w:szCs w:val="24"/>
                <w:lang w:val="tt-RU"/>
              </w:rPr>
              <w:lastRenderedPageBreak/>
              <w:t>баргач” Р.Корбан (Имс 211)</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lastRenderedPageBreak/>
              <w:t>Алма бакчасына экскурсия</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u w:val="single"/>
                <w:lang w:val="tt-RU"/>
              </w:rPr>
            </w:pPr>
            <w:r w:rsidRPr="00400275">
              <w:rPr>
                <w:sz w:val="24"/>
                <w:szCs w:val="24"/>
                <w:u w:val="single"/>
                <w:lang w:val="tt-RU"/>
              </w:rPr>
              <w:t>Консультация:</w:t>
            </w:r>
          </w:p>
          <w:p w:rsidR="00C50EE2" w:rsidRPr="00400275" w:rsidRDefault="00C50EE2" w:rsidP="00400275">
            <w:pPr>
              <w:rPr>
                <w:sz w:val="24"/>
                <w:szCs w:val="24"/>
                <w:lang w:val="tt-RU"/>
              </w:rPr>
            </w:pPr>
            <w:r w:rsidRPr="00400275">
              <w:rPr>
                <w:sz w:val="24"/>
                <w:szCs w:val="24"/>
                <w:lang w:val="tt-RU"/>
              </w:rPr>
              <w:t>“Табигатьтә ял иткәндә куркынычсызлык кагыйдәләрен төгәл үтик!”</w:t>
            </w:r>
          </w:p>
          <w:p w:rsidR="00C50EE2" w:rsidRPr="00400275" w:rsidRDefault="00C50EE2" w:rsidP="00400275">
            <w:pPr>
              <w:rPr>
                <w:sz w:val="24"/>
                <w:szCs w:val="24"/>
                <w:lang w:val="tt-RU"/>
              </w:rPr>
            </w:pPr>
          </w:p>
        </w:tc>
      </w:tr>
      <w:tr w:rsidR="00C50EE2" w:rsidRPr="00400275" w:rsidTr="00C50EE2">
        <w:trPr>
          <w:trHeight w:val="1270"/>
        </w:trPr>
        <w:tc>
          <w:tcPr>
            <w:tcW w:w="534" w:type="dxa"/>
            <w:vMerge/>
            <w:tcBorders>
              <w:top w:val="nil"/>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tabs>
                <w:tab w:val="left" w:pos="345"/>
              </w:tabs>
              <w:rPr>
                <w:b/>
                <w:sz w:val="24"/>
                <w:szCs w:val="24"/>
                <w:lang w:val="tt-RU"/>
              </w:rPr>
            </w:pPr>
            <w:r w:rsidRPr="00400275">
              <w:rPr>
                <w:b/>
                <w:sz w:val="24"/>
                <w:szCs w:val="24"/>
                <w:lang w:val="tt-RU"/>
              </w:rPr>
              <w:t>4 атна</w:t>
            </w:r>
          </w:p>
          <w:p w:rsidR="00C50EE2" w:rsidRPr="00400275" w:rsidRDefault="00C50EE2" w:rsidP="00400275">
            <w:pPr>
              <w:tabs>
                <w:tab w:val="left" w:pos="345"/>
              </w:tabs>
              <w:rPr>
                <w:b/>
                <w:sz w:val="24"/>
                <w:szCs w:val="24"/>
                <w:lang w:val="tt-RU"/>
              </w:rPr>
            </w:pPr>
            <w:r w:rsidRPr="00400275">
              <w:rPr>
                <w:sz w:val="24"/>
                <w:szCs w:val="24"/>
                <w:u w:val="single"/>
                <w:lang w:val="tt-RU"/>
              </w:rPr>
              <w:t xml:space="preserve">Тема: </w:t>
            </w:r>
            <w:r w:rsidRPr="00400275">
              <w:rPr>
                <w:b/>
                <w:sz w:val="24"/>
                <w:szCs w:val="24"/>
                <w:lang w:val="tt-RU"/>
              </w:rPr>
              <w:t>Күңелле үтсен җәйләр</w:t>
            </w:r>
          </w:p>
          <w:p w:rsidR="00C50EE2" w:rsidRPr="00400275" w:rsidRDefault="00C50EE2" w:rsidP="00400275">
            <w:pPr>
              <w:tabs>
                <w:tab w:val="left" w:pos="345"/>
              </w:tabs>
              <w:rPr>
                <w:sz w:val="24"/>
                <w:szCs w:val="24"/>
                <w:lang w:val="tt-RU"/>
              </w:rPr>
            </w:pPr>
            <w:r w:rsidRPr="00400275">
              <w:rPr>
                <w:sz w:val="24"/>
                <w:szCs w:val="24"/>
                <w:u w:val="single"/>
                <w:lang w:val="tt-RU"/>
              </w:rPr>
              <w:t xml:space="preserve">Максат: </w:t>
            </w:r>
            <w:r w:rsidRPr="00400275">
              <w:rPr>
                <w:sz w:val="24"/>
                <w:szCs w:val="24"/>
                <w:lang w:val="tt-RU"/>
              </w:rPr>
              <w:t>җәй көне куркынычсызлык кагыйдәләрен төгәл үтәргә, күбрәк саф һавада булырга, су буйларында сак  булырга өйрәтү.</w:t>
            </w:r>
          </w:p>
        </w:tc>
        <w:tc>
          <w:tcPr>
            <w:tcW w:w="2443"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jc w:val="center"/>
              <w:rPr>
                <w:sz w:val="24"/>
                <w:szCs w:val="24"/>
                <w:lang w:val="tt-RU"/>
              </w:rPr>
            </w:pPr>
          </w:p>
          <w:p w:rsidR="00C50EE2" w:rsidRPr="00400275" w:rsidRDefault="00C50EE2" w:rsidP="00400275">
            <w:pPr>
              <w:rPr>
                <w:sz w:val="24"/>
                <w:szCs w:val="24"/>
                <w:lang w:val="tt-RU"/>
              </w:rPr>
            </w:pPr>
            <w:r w:rsidRPr="00400275">
              <w:rPr>
                <w:sz w:val="24"/>
                <w:szCs w:val="24"/>
                <w:u w:val="single"/>
                <w:lang w:val="tt-RU"/>
              </w:rPr>
              <w:t>Әңгәмә:</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Ситуацияле рәсемнәр карау; хикәя төзеп сөйләү.</w:t>
            </w:r>
          </w:p>
          <w:p w:rsidR="00C50EE2" w:rsidRPr="00400275" w:rsidRDefault="00C50EE2" w:rsidP="00400275">
            <w:pPr>
              <w:rPr>
                <w:sz w:val="24"/>
                <w:szCs w:val="24"/>
                <w:lang w:val="tt-RU"/>
              </w:rPr>
            </w:pPr>
            <w:r w:rsidRPr="00400275">
              <w:rPr>
                <w:sz w:val="24"/>
                <w:szCs w:val="24"/>
                <w:lang w:val="tt-RU"/>
              </w:rPr>
              <w:t>Дид. уен “Ярый-ярамый”</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С/р уен “Пля</w:t>
            </w:r>
            <w:r w:rsidRPr="00400275">
              <w:rPr>
                <w:sz w:val="24"/>
                <w:szCs w:val="24"/>
              </w:rPr>
              <w:t>ж</w:t>
            </w:r>
            <w:r w:rsidRPr="00400275">
              <w:rPr>
                <w:sz w:val="24"/>
                <w:szCs w:val="24"/>
                <w:lang w:val="tt-RU"/>
              </w:rPr>
              <w:t>да”</w:t>
            </w:r>
          </w:p>
          <w:p w:rsidR="00C50EE2" w:rsidRPr="00400275" w:rsidRDefault="00C50EE2" w:rsidP="00400275">
            <w:pPr>
              <w:rPr>
                <w:sz w:val="24"/>
                <w:szCs w:val="24"/>
                <w:lang w:val="tt-RU"/>
              </w:rPr>
            </w:pPr>
          </w:p>
          <w:p w:rsidR="00C50EE2" w:rsidRPr="00400275" w:rsidRDefault="00C50EE2" w:rsidP="00400275">
            <w:pPr>
              <w:rPr>
                <w:sz w:val="24"/>
                <w:szCs w:val="24"/>
                <w:lang w:val="tt-RU"/>
              </w:rPr>
            </w:pPr>
            <w:r w:rsidRPr="00400275">
              <w:rPr>
                <w:sz w:val="24"/>
                <w:szCs w:val="24"/>
                <w:lang w:val="tt-RU"/>
              </w:rPr>
              <w:t>Мул</w:t>
            </w:r>
            <w:r w:rsidRPr="00400275">
              <w:rPr>
                <w:sz w:val="24"/>
                <w:szCs w:val="24"/>
              </w:rPr>
              <w:t>ьт</w:t>
            </w:r>
            <w:r w:rsidRPr="00400275">
              <w:rPr>
                <w:sz w:val="24"/>
                <w:szCs w:val="24"/>
                <w:lang w:val="tt-RU"/>
              </w:rPr>
              <w:t>ф</w:t>
            </w:r>
            <w:r w:rsidRPr="00400275">
              <w:rPr>
                <w:sz w:val="24"/>
                <w:szCs w:val="24"/>
              </w:rPr>
              <w:t xml:space="preserve">ильмнар </w:t>
            </w:r>
            <w:r w:rsidRPr="00400275">
              <w:rPr>
                <w:sz w:val="24"/>
                <w:szCs w:val="24"/>
                <w:lang w:val="tt-RU"/>
              </w:rPr>
              <w:t>карау</w:t>
            </w:r>
          </w:p>
          <w:p w:rsidR="00C50EE2" w:rsidRPr="00400275" w:rsidRDefault="00C50EE2" w:rsidP="00400275">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“Тәмле җәй” Ш.Галиев (Имс 197)</w:t>
            </w:r>
          </w:p>
          <w:p w:rsidR="00C50EE2" w:rsidRPr="00400275" w:rsidRDefault="00C50EE2" w:rsidP="00400275">
            <w:pPr>
              <w:rPr>
                <w:sz w:val="24"/>
                <w:szCs w:val="24"/>
                <w:lang w:val="tt-RU"/>
              </w:rPr>
            </w:pPr>
            <w:r w:rsidRPr="00400275">
              <w:rPr>
                <w:sz w:val="24"/>
                <w:szCs w:val="24"/>
                <w:lang w:val="tt-RU"/>
              </w:rPr>
              <w:t>“иң күңелле чак” Б.Рәхмәт (Имс 196)</w:t>
            </w:r>
          </w:p>
        </w:tc>
        <w:tc>
          <w:tcPr>
            <w:tcW w:w="1451"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Җәйге уеннар</w:t>
            </w:r>
          </w:p>
        </w:tc>
        <w:tc>
          <w:tcPr>
            <w:tcW w:w="1384" w:type="dxa"/>
            <w:tcBorders>
              <w:top w:val="single" w:sz="4" w:space="0" w:color="auto"/>
              <w:left w:val="single" w:sz="4" w:space="0" w:color="auto"/>
              <w:bottom w:val="single" w:sz="4" w:space="0" w:color="auto"/>
              <w:right w:val="single" w:sz="4" w:space="0" w:color="auto"/>
            </w:tcBorders>
          </w:tcPr>
          <w:p w:rsidR="00C50EE2" w:rsidRPr="00400275" w:rsidRDefault="00C50EE2" w:rsidP="00400275">
            <w:pPr>
              <w:rPr>
                <w:sz w:val="24"/>
                <w:szCs w:val="24"/>
                <w:lang w:val="tt-RU"/>
              </w:rPr>
            </w:pPr>
            <w:r w:rsidRPr="00400275">
              <w:rPr>
                <w:sz w:val="24"/>
                <w:szCs w:val="24"/>
                <w:lang w:val="tt-RU"/>
              </w:rPr>
              <w:t>Инструкта</w:t>
            </w:r>
            <w:r w:rsidRPr="00400275">
              <w:rPr>
                <w:sz w:val="24"/>
                <w:szCs w:val="24"/>
              </w:rPr>
              <w:t>ж</w:t>
            </w:r>
            <w:r w:rsidRPr="00400275">
              <w:rPr>
                <w:sz w:val="24"/>
                <w:szCs w:val="24"/>
                <w:lang w:val="tt-RU"/>
              </w:rPr>
              <w:t xml:space="preserve"> үткәрү</w:t>
            </w:r>
          </w:p>
        </w:tc>
      </w:tr>
    </w:tbl>
    <w:p w:rsidR="00C50EE2" w:rsidRPr="00400275" w:rsidRDefault="00C50EE2" w:rsidP="00400275">
      <w:pPr>
        <w:rPr>
          <w:lang w:val="tt-RU"/>
        </w:rPr>
      </w:pPr>
    </w:p>
    <w:p w:rsidR="00803D55" w:rsidRPr="00400275" w:rsidRDefault="00167832" w:rsidP="00400275">
      <w:pPr>
        <w:pStyle w:val="Style17"/>
        <w:widowControl/>
        <w:ind w:firstLine="709"/>
        <w:rPr>
          <w:rStyle w:val="FontStyle209"/>
          <w:rFonts w:ascii="Times New Roman" w:hAnsi="Times New Roman" w:cs="Times New Roman"/>
          <w:sz w:val="24"/>
          <w:szCs w:val="24"/>
        </w:rPr>
      </w:pPr>
      <w:r>
        <w:rPr>
          <w:rStyle w:val="FontStyle209"/>
          <w:rFonts w:ascii="Times New Roman" w:hAnsi="Times New Roman" w:cs="Times New Roman"/>
          <w:sz w:val="24"/>
          <w:szCs w:val="24"/>
          <w:lang w:val="tt-RU"/>
        </w:rPr>
        <w:t xml:space="preserve">3.3. </w:t>
      </w:r>
      <w:r w:rsidR="00803D55" w:rsidRPr="00400275">
        <w:rPr>
          <w:rStyle w:val="FontStyle209"/>
          <w:rFonts w:ascii="Times New Roman" w:hAnsi="Times New Roman" w:cs="Times New Roman"/>
          <w:sz w:val="24"/>
          <w:szCs w:val="24"/>
        </w:rPr>
        <w:t>Направление «Познавательно-речевое развитие»</w:t>
      </w:r>
    </w:p>
    <w:p w:rsidR="00803D55" w:rsidRPr="00167832" w:rsidRDefault="00803D55" w:rsidP="00400275">
      <w:pPr>
        <w:pStyle w:val="Style84"/>
        <w:widowControl/>
        <w:ind w:firstLine="709"/>
        <w:jc w:val="both"/>
        <w:rPr>
          <w:rStyle w:val="FontStyle264"/>
          <w:rFonts w:ascii="Times New Roman" w:hAnsi="Times New Roman" w:cs="Times New Roman"/>
          <w:b/>
        </w:rPr>
      </w:pPr>
      <w:r w:rsidRPr="00167832">
        <w:rPr>
          <w:rStyle w:val="FontStyle264"/>
          <w:rFonts w:ascii="Times New Roman" w:hAnsi="Times New Roman" w:cs="Times New Roman"/>
          <w:b/>
        </w:rPr>
        <w:t>Образовательная область «Познание»</w:t>
      </w:r>
    </w:p>
    <w:p w:rsidR="00803D55" w:rsidRPr="00400275" w:rsidRDefault="00803D55" w:rsidP="00400275">
      <w:pPr>
        <w:pStyle w:val="Style81"/>
        <w:widowControl/>
        <w:spacing w:line="240" w:lineRule="auto"/>
        <w:ind w:firstLine="709"/>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400275">
        <w:rPr>
          <w:rStyle w:val="FontStyle207"/>
          <w:rFonts w:ascii="Times New Roman" w:hAnsi="Times New Roman" w:cs="Times New Roman"/>
          <w:sz w:val="24"/>
          <w:szCs w:val="24"/>
        </w:rPr>
        <w:t>разви</w:t>
      </w:r>
      <w:r w:rsidRPr="00400275">
        <w:rPr>
          <w:rStyle w:val="FontStyle253"/>
          <w:rFonts w:ascii="Times New Roman" w:hAnsi="Times New Roman" w:cs="Times New Roman"/>
          <w:sz w:val="24"/>
          <w:szCs w:val="24"/>
        </w:rPr>
        <w:t>тия детей через решение следующих задач:</w:t>
      </w:r>
    </w:p>
    <w:p w:rsidR="00803D55" w:rsidRPr="00400275" w:rsidRDefault="00803D55" w:rsidP="00400275">
      <w:pPr>
        <w:pStyle w:val="Style82"/>
        <w:widowControl/>
        <w:numPr>
          <w:ilvl w:val="0"/>
          <w:numId w:val="16"/>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сенсорное развитие;</w:t>
      </w:r>
    </w:p>
    <w:p w:rsidR="00803D55" w:rsidRPr="00400275" w:rsidRDefault="00803D55" w:rsidP="00400275">
      <w:pPr>
        <w:pStyle w:val="Style82"/>
        <w:widowControl/>
        <w:numPr>
          <w:ilvl w:val="0"/>
          <w:numId w:val="17"/>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познавательно исследовательской и продуктивной (конструктивной) деятельности;</w:t>
      </w:r>
    </w:p>
    <w:p w:rsidR="00803D55" w:rsidRPr="00400275" w:rsidRDefault="00803D55" w:rsidP="00400275">
      <w:pPr>
        <w:pStyle w:val="Style82"/>
        <w:widowControl/>
        <w:numPr>
          <w:ilvl w:val="0"/>
          <w:numId w:val="16"/>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формирование элементарных математических представлений;</w:t>
      </w:r>
    </w:p>
    <w:p w:rsidR="00803D55" w:rsidRPr="00400275" w:rsidRDefault="00803D55" w:rsidP="00400275">
      <w:pPr>
        <w:pStyle w:val="Style82"/>
        <w:widowControl/>
        <w:numPr>
          <w:ilvl w:val="0"/>
          <w:numId w:val="16"/>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формирование целостной картины мира, расширение кругозора детей»*.</w:t>
      </w:r>
    </w:p>
    <w:p w:rsidR="00C50EE2" w:rsidRPr="00400275" w:rsidRDefault="00C50EE2" w:rsidP="00400275"/>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b/>
          <w:sz w:val="24"/>
          <w:szCs w:val="24"/>
        </w:rPr>
        <w:t xml:space="preserve">Продуктивная (конструктивная) деятельность. </w:t>
      </w:r>
      <w:r w:rsidRPr="00400275">
        <w:rPr>
          <w:rStyle w:val="FontStyle207"/>
          <w:rFonts w:ascii="Times New Roman" w:hAnsi="Times New Roman" w:cs="Times New Roman"/>
          <w:sz w:val="24"/>
          <w:szCs w:val="24"/>
        </w:rPr>
        <w:t>Умеет анализировать хразец постройки.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планировать этапы создания собственной постройки, находить конструктивные решения.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Создает постройки по рисунку.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Умеет работать коллективно.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92"/>
          <w:rFonts w:ascii="Times New Roman" w:hAnsi="Times New Roman" w:cs="Times New Roman"/>
          <w:sz w:val="24"/>
          <w:szCs w:val="24"/>
        </w:rPr>
        <w:t xml:space="preserve">Развитие элементарных математических представлений. </w:t>
      </w:r>
      <w:r w:rsidRPr="00400275">
        <w:rPr>
          <w:rStyle w:val="FontStyle207"/>
          <w:rFonts w:ascii="Times New Roman" w:hAnsi="Times New Roman" w:cs="Times New Roman"/>
          <w:sz w:val="24"/>
          <w:szCs w:val="24"/>
        </w:rPr>
        <w:t>Считает (от</w:t>
      </w:r>
      <w:r w:rsidRPr="00400275">
        <w:rPr>
          <w:rStyle w:val="FontStyle207"/>
          <w:rFonts w:ascii="Times New Roman" w:hAnsi="Times New Roman" w:cs="Times New Roman"/>
          <w:sz w:val="24"/>
          <w:szCs w:val="24"/>
        </w:rPr>
        <w:softHyphen/>
        <w:t>считывает) в пределах 10.</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Правильно пользуется количественными и порядковыми числительны</w:t>
      </w:r>
      <w:r w:rsidRPr="00400275">
        <w:rPr>
          <w:rStyle w:val="FontStyle207"/>
          <w:rFonts w:ascii="Times New Roman" w:hAnsi="Times New Roman" w:cs="Times New Roman"/>
          <w:sz w:val="24"/>
          <w:szCs w:val="24"/>
        </w:rPr>
        <w:softHyphen/>
        <w:t>ми (в пределах 10), отвечает на вопросы: «Сколько?», «Который по счету?»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Уравнивает неравные группы предметов двумя способами (удаление и добавление единицы).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Сравнивает предметы на глаз (по длине, ширине, высоте, толщине); проверяет точность определений путем наложения или приложения.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Размещает предметы различной величины (до 7-10) в порядке возрас</w:t>
      </w:r>
      <w:r w:rsidRPr="00400275">
        <w:rPr>
          <w:rStyle w:val="FontStyle207"/>
          <w:rFonts w:ascii="Times New Roman" w:hAnsi="Times New Roman" w:cs="Times New Roman"/>
          <w:sz w:val="24"/>
          <w:szCs w:val="24"/>
        </w:rPr>
        <w:softHyphen/>
        <w:t>тания, убывания их длины, ширины, высоты, толщины.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Выражает словами местонахождение предмета по отношению </w:t>
      </w:r>
      <w:r w:rsidRPr="00400275">
        <w:rPr>
          <w:rStyle w:val="FontStyle292"/>
          <w:rFonts w:ascii="Times New Roman" w:hAnsi="Times New Roman" w:cs="Times New Roman"/>
          <w:sz w:val="24"/>
          <w:szCs w:val="24"/>
        </w:rPr>
        <w:t xml:space="preserve">к </w:t>
      </w:r>
      <w:r w:rsidRPr="00400275">
        <w:rPr>
          <w:rStyle w:val="FontStyle207"/>
          <w:rFonts w:ascii="Times New Roman" w:hAnsi="Times New Roman" w:cs="Times New Roman"/>
          <w:sz w:val="24"/>
          <w:szCs w:val="24"/>
        </w:rPr>
        <w:t>себе, другим предметам.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lastRenderedPageBreak/>
        <w:t>Знает некоторые характерные особенности знакомых геометрических фигур (количество углов, сторон; равенство, неравенство сторон).</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Называет утро, день, </w:t>
      </w:r>
      <w:r w:rsidRPr="00400275">
        <w:rPr>
          <w:rStyle w:val="FontStyle292"/>
          <w:rFonts w:ascii="Times New Roman" w:hAnsi="Times New Roman" w:cs="Times New Roman"/>
          <w:sz w:val="24"/>
          <w:szCs w:val="24"/>
        </w:rPr>
        <w:t xml:space="preserve">вечер, </w:t>
      </w:r>
      <w:r w:rsidRPr="00400275">
        <w:rPr>
          <w:rStyle w:val="FontStyle207"/>
          <w:rFonts w:ascii="Times New Roman" w:hAnsi="Times New Roman" w:cs="Times New Roman"/>
          <w:sz w:val="24"/>
          <w:szCs w:val="24"/>
        </w:rPr>
        <w:t>ночь; имеет представление о смене частей суток.</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Называет текущий день недели.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92"/>
          <w:rFonts w:ascii="Times New Roman" w:hAnsi="Times New Roman" w:cs="Times New Roman"/>
          <w:sz w:val="24"/>
          <w:szCs w:val="24"/>
        </w:rPr>
        <w:t xml:space="preserve">Формирование целостной картины мира. </w:t>
      </w:r>
      <w:r w:rsidRPr="00400275">
        <w:rPr>
          <w:rStyle w:val="FontStyle207"/>
          <w:rFonts w:ascii="Times New Roman" w:hAnsi="Times New Roman" w:cs="Times New Roman"/>
          <w:sz w:val="24"/>
          <w:szCs w:val="24"/>
        </w:rPr>
        <w:t>Различает и называет виды транспорта, предметы, облегчающие труд человека в быту</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Классифицирует предметы, определяет материалы, из которых они сделаны.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Знает название родного города (поселка), страны, ее столицу.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Называет времена года, отмечает их особенности.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Знает о взаимодействии человека с природой в разное время года.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Знает о значении солнца, воздуха и воды для человека, животных, растений.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Бережно относится к природе.</w:t>
      </w:r>
    </w:p>
    <w:p w:rsidR="0089649E" w:rsidRDefault="0089649E" w:rsidP="00400275">
      <w:pPr>
        <w:jc w:val="center"/>
        <w:rPr>
          <w:b/>
          <w:lang w:val="tt-RU"/>
        </w:rPr>
      </w:pPr>
    </w:p>
    <w:p w:rsidR="00400275" w:rsidRPr="00937EBF" w:rsidRDefault="00400275" w:rsidP="00400275">
      <w:pPr>
        <w:jc w:val="center"/>
        <w:rPr>
          <w:b/>
        </w:rPr>
      </w:pPr>
      <w:r w:rsidRPr="00937EBF">
        <w:rPr>
          <w:b/>
          <w:lang w:val="tt-RU"/>
        </w:rPr>
        <w:t>Танып – белү белем бирү өлкәсе (</w:t>
      </w:r>
      <w:r w:rsidRPr="00937EBF">
        <w:rPr>
          <w:b/>
        </w:rPr>
        <w:t>конструкциял</w:t>
      </w:r>
      <w:r w:rsidRPr="00937EBF">
        <w:rPr>
          <w:b/>
          <w:lang w:val="tt-RU"/>
        </w:rPr>
        <w:t>әү) буенча  календар</w:t>
      </w:r>
      <w:r w:rsidRPr="00937EBF">
        <w:rPr>
          <w:b/>
        </w:rPr>
        <w:t>ь – тематик  план</w:t>
      </w:r>
    </w:p>
    <w:tbl>
      <w:tblPr>
        <w:tblStyle w:val="a9"/>
        <w:tblW w:w="0" w:type="auto"/>
        <w:tblLayout w:type="fixed"/>
        <w:tblLook w:val="04A0" w:firstRow="1" w:lastRow="0" w:firstColumn="1" w:lastColumn="0" w:noHBand="0" w:noVBand="1"/>
      </w:tblPr>
      <w:tblGrid>
        <w:gridCol w:w="959"/>
        <w:gridCol w:w="7087"/>
        <w:gridCol w:w="1276"/>
      </w:tblGrid>
      <w:tr w:rsidR="00A3226D" w:rsidRPr="00937EBF" w:rsidTr="00A3226D">
        <w:tc>
          <w:tcPr>
            <w:tcW w:w="959" w:type="dxa"/>
          </w:tcPr>
          <w:p w:rsidR="00A3226D" w:rsidRPr="00937EBF" w:rsidRDefault="00A3226D" w:rsidP="00400275">
            <w:pPr>
              <w:jc w:val="center"/>
              <w:rPr>
                <w:sz w:val="24"/>
                <w:szCs w:val="24"/>
              </w:rPr>
            </w:pPr>
            <w:r w:rsidRPr="00937EBF">
              <w:rPr>
                <w:sz w:val="24"/>
                <w:szCs w:val="24"/>
              </w:rPr>
              <w:t>Вакыты</w:t>
            </w:r>
          </w:p>
        </w:tc>
        <w:tc>
          <w:tcPr>
            <w:tcW w:w="7087" w:type="dxa"/>
          </w:tcPr>
          <w:p w:rsidR="00A3226D" w:rsidRPr="00937EBF" w:rsidRDefault="00A3226D" w:rsidP="00400275">
            <w:pPr>
              <w:jc w:val="center"/>
              <w:rPr>
                <w:sz w:val="24"/>
                <w:szCs w:val="24"/>
              </w:rPr>
            </w:pPr>
            <w:r w:rsidRPr="00937EBF">
              <w:rPr>
                <w:sz w:val="24"/>
                <w:szCs w:val="24"/>
              </w:rPr>
              <w:t>Тема</w:t>
            </w:r>
          </w:p>
        </w:tc>
        <w:tc>
          <w:tcPr>
            <w:tcW w:w="1276" w:type="dxa"/>
          </w:tcPr>
          <w:p w:rsidR="00A3226D" w:rsidRPr="00937EBF" w:rsidRDefault="00A3226D" w:rsidP="00400275">
            <w:pPr>
              <w:jc w:val="center"/>
              <w:rPr>
                <w:sz w:val="24"/>
                <w:szCs w:val="24"/>
                <w:lang w:val="tt-RU"/>
              </w:rPr>
            </w:pPr>
            <w:r w:rsidRPr="00937EBF">
              <w:rPr>
                <w:sz w:val="24"/>
                <w:szCs w:val="24"/>
                <w:lang w:val="tt-RU"/>
              </w:rPr>
              <w:t>Үтәлеш</w:t>
            </w: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Сентябрь </w:t>
            </w:r>
          </w:p>
          <w:p w:rsidR="00A3226D" w:rsidRPr="00937EBF" w:rsidRDefault="00A3226D" w:rsidP="00400275">
            <w:pPr>
              <w:ind w:left="113" w:right="113"/>
              <w:jc w:val="center"/>
              <w:rPr>
                <w:sz w:val="24"/>
                <w:szCs w:val="24"/>
                <w:lang w:val="tt-RU"/>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Өйләр</w:t>
            </w:r>
          </w:p>
          <w:p w:rsidR="00A3226D" w:rsidRPr="00937EBF" w:rsidRDefault="00A3226D" w:rsidP="00400275">
            <w:pPr>
              <w:rPr>
                <w:sz w:val="24"/>
                <w:szCs w:val="24"/>
                <w:lang w:val="tt-RU"/>
              </w:rPr>
            </w:pPr>
            <w:r w:rsidRPr="00937EBF">
              <w:rPr>
                <w:sz w:val="24"/>
                <w:szCs w:val="24"/>
                <w:lang w:val="tt-RU"/>
              </w:rPr>
              <w:t>Максат: төзү детальләре, конструктор детальләре,үзенчәлекләре; берләштерү алымнары  турында белемнәрен ныгыту. Иҗади сәләтләрен, мөстәкыйл</w:t>
            </w:r>
            <w:r w:rsidRPr="00937EBF">
              <w:rPr>
                <w:sz w:val="24"/>
                <w:szCs w:val="24"/>
              </w:rPr>
              <w:t>ь</w:t>
            </w:r>
            <w:r w:rsidRPr="00937EBF">
              <w:rPr>
                <w:sz w:val="24"/>
                <w:szCs w:val="24"/>
                <w:lang w:val="tt-RU"/>
              </w:rPr>
              <w:t>лелекләрен, конструкторлык сәләтләрен үстерү.</w:t>
            </w:r>
          </w:p>
        </w:tc>
        <w:tc>
          <w:tcPr>
            <w:tcW w:w="1276" w:type="dxa"/>
          </w:tcPr>
          <w:p w:rsidR="00A3226D" w:rsidRPr="00937EBF" w:rsidRDefault="00A3226D" w:rsidP="00400275">
            <w:pPr>
              <w:jc w:val="center"/>
              <w:rPr>
                <w:sz w:val="24"/>
                <w:szCs w:val="24"/>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Сентябрь </w:t>
            </w:r>
          </w:p>
          <w:p w:rsidR="00A3226D" w:rsidRPr="00937EBF" w:rsidRDefault="00A3226D" w:rsidP="00400275">
            <w:pPr>
              <w:ind w:left="113" w:right="113"/>
              <w:jc w:val="center"/>
              <w:rPr>
                <w:sz w:val="24"/>
                <w:szCs w:val="24"/>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Туган авылым (коллектив эш)</w:t>
            </w:r>
          </w:p>
          <w:p w:rsidR="00A3226D" w:rsidRPr="00937EBF" w:rsidRDefault="00A3226D" w:rsidP="00400275">
            <w:pPr>
              <w:rPr>
                <w:sz w:val="24"/>
                <w:szCs w:val="24"/>
                <w:lang w:val="tt-RU"/>
              </w:rPr>
            </w:pPr>
            <w:r w:rsidRPr="00937EBF">
              <w:rPr>
                <w:sz w:val="24"/>
                <w:szCs w:val="24"/>
                <w:lang w:val="tt-RU"/>
              </w:rPr>
              <w:t>Максат:архитектура корылмалары (балалар бакчасы, мәктәп, библиотека, клуб) турында башлангыч белем бирү; төрле биналарның охшаш һәм аермалы якларына игътибар итү, өлешләрен, үзенчәлекләрен әйтеп бирә алуларына ирешү.</w:t>
            </w:r>
          </w:p>
        </w:tc>
        <w:tc>
          <w:tcPr>
            <w:tcW w:w="1276" w:type="dxa"/>
          </w:tcPr>
          <w:p w:rsidR="00A3226D" w:rsidRPr="00540420" w:rsidRDefault="00A3226D" w:rsidP="00400275">
            <w:pPr>
              <w:jc w:val="center"/>
              <w:rPr>
                <w:sz w:val="24"/>
                <w:szCs w:val="24"/>
                <w:lang w:val="tt-RU"/>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Сентябрь </w:t>
            </w:r>
          </w:p>
          <w:p w:rsidR="00A3226D" w:rsidRPr="00937EBF" w:rsidRDefault="00A3226D" w:rsidP="00400275">
            <w:pPr>
              <w:ind w:left="113" w:right="113"/>
              <w:jc w:val="center"/>
              <w:rPr>
                <w:sz w:val="24"/>
                <w:szCs w:val="24"/>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Бака</w:t>
            </w:r>
          </w:p>
          <w:p w:rsidR="00A3226D" w:rsidRPr="00937EBF" w:rsidRDefault="00A3226D" w:rsidP="00400275">
            <w:pPr>
              <w:rPr>
                <w:sz w:val="24"/>
                <w:szCs w:val="24"/>
                <w:lang w:val="tt-RU"/>
              </w:rPr>
            </w:pPr>
            <w:r w:rsidRPr="00937EBF">
              <w:rPr>
                <w:sz w:val="24"/>
                <w:szCs w:val="24"/>
                <w:lang w:val="tt-RU"/>
              </w:rPr>
              <w:t>Максат: схемага карап, кәгазьне эзлекле рәвештә дөрес итеп бөкләп бака ясарга өйрәтү.</w:t>
            </w:r>
          </w:p>
          <w:p w:rsidR="00A3226D" w:rsidRPr="00937EBF" w:rsidRDefault="00A3226D" w:rsidP="00400275">
            <w:pPr>
              <w:rPr>
                <w:sz w:val="24"/>
                <w:szCs w:val="24"/>
                <w:lang w:val="tt-RU"/>
              </w:rPr>
            </w:pPr>
          </w:p>
          <w:p w:rsidR="00A3226D" w:rsidRPr="00937EBF" w:rsidRDefault="00A3226D" w:rsidP="00400275">
            <w:pPr>
              <w:rPr>
                <w:sz w:val="24"/>
                <w:szCs w:val="24"/>
                <w:lang w:val="tt-RU"/>
              </w:rPr>
            </w:pPr>
          </w:p>
        </w:tc>
        <w:tc>
          <w:tcPr>
            <w:tcW w:w="1276" w:type="dxa"/>
          </w:tcPr>
          <w:p w:rsidR="00A3226D" w:rsidRPr="00937EBF"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Сентябрь </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sz w:val="24"/>
                <w:szCs w:val="24"/>
                <w:lang w:val="tt-RU"/>
              </w:rPr>
            </w:pPr>
            <w:r w:rsidRPr="00937EBF">
              <w:rPr>
                <w:sz w:val="24"/>
                <w:szCs w:val="24"/>
                <w:lang w:val="tt-RU"/>
              </w:rPr>
              <w:t xml:space="preserve">Тема: </w:t>
            </w:r>
            <w:r w:rsidRPr="00937EBF">
              <w:rPr>
                <w:b/>
                <w:sz w:val="24"/>
                <w:szCs w:val="24"/>
                <w:lang w:val="tt-RU"/>
              </w:rPr>
              <w:t xml:space="preserve">Ирекле </w:t>
            </w:r>
          </w:p>
          <w:p w:rsidR="00A3226D" w:rsidRPr="00937EBF" w:rsidRDefault="00A3226D" w:rsidP="00400275">
            <w:pPr>
              <w:rPr>
                <w:sz w:val="24"/>
                <w:szCs w:val="24"/>
                <w:lang w:val="tt-RU"/>
              </w:rPr>
            </w:pPr>
            <w:r w:rsidRPr="00937EBF">
              <w:rPr>
                <w:sz w:val="24"/>
                <w:szCs w:val="24"/>
                <w:lang w:val="tt-RU"/>
              </w:rPr>
              <w:t>Максат: төзү детальләре, конструкторлар ярдәмендә  фантазияләрен эшкә җигеп, үзләре теләгән корылманы ясау; уйлау сәләтләрен үстерү, фантазияләрен баету.</w:t>
            </w:r>
          </w:p>
          <w:p w:rsidR="00A3226D" w:rsidRPr="00937EBF" w:rsidRDefault="00A3226D" w:rsidP="00400275">
            <w:pPr>
              <w:rPr>
                <w:sz w:val="24"/>
                <w:szCs w:val="24"/>
                <w:lang w:val="tt-RU"/>
              </w:rPr>
            </w:pPr>
          </w:p>
          <w:p w:rsidR="00A3226D" w:rsidRPr="00937EBF" w:rsidRDefault="00A3226D" w:rsidP="00400275">
            <w:pPr>
              <w:rPr>
                <w:sz w:val="24"/>
                <w:szCs w:val="24"/>
                <w:lang w:val="tt-RU"/>
              </w:rPr>
            </w:pPr>
          </w:p>
        </w:tc>
        <w:tc>
          <w:tcPr>
            <w:tcW w:w="1276" w:type="dxa"/>
          </w:tcPr>
          <w:p w:rsidR="00A3226D" w:rsidRPr="00540420" w:rsidRDefault="00A3226D" w:rsidP="00400275">
            <w:pPr>
              <w:jc w:val="center"/>
              <w:rPr>
                <w:sz w:val="24"/>
                <w:szCs w:val="24"/>
                <w:lang w:val="tt-RU"/>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Октябрь </w:t>
            </w:r>
          </w:p>
          <w:p w:rsidR="00A3226D" w:rsidRPr="00937EBF" w:rsidRDefault="00A3226D" w:rsidP="00400275">
            <w:pPr>
              <w:ind w:left="113" w:right="113"/>
              <w:jc w:val="center"/>
              <w:rPr>
                <w:sz w:val="24"/>
                <w:szCs w:val="24"/>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Корылмалар һәм койма</w:t>
            </w:r>
          </w:p>
          <w:p w:rsidR="00A3226D" w:rsidRPr="00937EBF" w:rsidRDefault="00A3226D" w:rsidP="00400275">
            <w:pPr>
              <w:rPr>
                <w:sz w:val="24"/>
                <w:szCs w:val="24"/>
                <w:lang w:val="tt-RU"/>
              </w:rPr>
            </w:pPr>
            <w:r w:rsidRPr="00937EBF">
              <w:rPr>
                <w:sz w:val="24"/>
                <w:szCs w:val="24"/>
                <w:lang w:val="tt-RU"/>
              </w:rPr>
              <w:t>Максат: дүрт төрле төс (кызыл, зәңгәр, сары, яшел) , геом. фигураларны таный  һәм әйтә белергә өйрәтүне дәвам итү; төп төзү  һәм конструктор детальләре турында белемнәрен ныгыту өстендә эш. Үз фикерләрен әйтә белергә өйрәтү.</w:t>
            </w:r>
          </w:p>
        </w:tc>
        <w:tc>
          <w:tcPr>
            <w:tcW w:w="1276" w:type="dxa"/>
          </w:tcPr>
          <w:p w:rsidR="00A3226D" w:rsidRPr="00937EBF" w:rsidRDefault="00A3226D" w:rsidP="00400275">
            <w:pPr>
              <w:jc w:val="center"/>
              <w:rPr>
                <w:sz w:val="24"/>
                <w:szCs w:val="24"/>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Октябрь </w:t>
            </w:r>
          </w:p>
          <w:p w:rsidR="00A3226D" w:rsidRPr="00937EBF" w:rsidRDefault="00A3226D" w:rsidP="00400275">
            <w:pPr>
              <w:ind w:left="113" w:right="113"/>
              <w:jc w:val="center"/>
              <w:rPr>
                <w:sz w:val="24"/>
                <w:szCs w:val="24"/>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Теремок</w:t>
            </w:r>
          </w:p>
          <w:p w:rsidR="00A3226D" w:rsidRPr="00937EBF" w:rsidRDefault="00A3226D" w:rsidP="00400275">
            <w:pPr>
              <w:rPr>
                <w:sz w:val="24"/>
                <w:szCs w:val="24"/>
                <w:lang w:val="tt-RU"/>
              </w:rPr>
            </w:pPr>
            <w:r w:rsidRPr="00937EBF">
              <w:rPr>
                <w:sz w:val="24"/>
                <w:szCs w:val="24"/>
                <w:lang w:val="tt-RU"/>
              </w:rPr>
              <w:t>Максат: конструкторлык күнекмәләрен ныгыту; геометрик фигуралар турында белемнәрен камилләштерү;фантазияләрен баету.</w:t>
            </w:r>
          </w:p>
        </w:tc>
        <w:tc>
          <w:tcPr>
            <w:tcW w:w="1276" w:type="dxa"/>
          </w:tcPr>
          <w:p w:rsidR="00A3226D" w:rsidRPr="00937EBF" w:rsidRDefault="00A3226D" w:rsidP="00400275">
            <w:pPr>
              <w:jc w:val="center"/>
              <w:rPr>
                <w:sz w:val="24"/>
                <w:szCs w:val="24"/>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lastRenderedPageBreak/>
              <w:t xml:space="preserve">Октябрь </w:t>
            </w:r>
          </w:p>
          <w:p w:rsidR="00A3226D" w:rsidRPr="00937EBF" w:rsidRDefault="00A3226D" w:rsidP="00400275">
            <w:pPr>
              <w:ind w:left="113" w:right="113"/>
              <w:jc w:val="center"/>
              <w:rPr>
                <w:sz w:val="24"/>
                <w:szCs w:val="24"/>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Сарайлар</w:t>
            </w:r>
          </w:p>
          <w:p w:rsidR="00A3226D" w:rsidRPr="00937EBF" w:rsidRDefault="00A3226D" w:rsidP="00400275">
            <w:pPr>
              <w:rPr>
                <w:sz w:val="24"/>
                <w:szCs w:val="24"/>
                <w:lang w:val="tt-RU"/>
              </w:rPr>
            </w:pPr>
            <w:r w:rsidRPr="00937EBF">
              <w:rPr>
                <w:sz w:val="24"/>
                <w:szCs w:val="24"/>
                <w:lang w:val="tt-RU"/>
              </w:rPr>
              <w:t>Максат: кечкенә тирәлекне кирпеч, пластиналар белән әйләндереп алырга күнектерү;түбәләрен ябарга өйрәтү. Алда, артта, аста, өстә, уңда, сулда төшенчәләрен ныгыту;төсләрне аера һәм әйтә белергә өйрәтүне дәвам итү.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Октябрь</w:t>
            </w:r>
          </w:p>
          <w:p w:rsidR="00A3226D" w:rsidRPr="00937EBF" w:rsidRDefault="00A3226D" w:rsidP="00400275">
            <w:pPr>
              <w:ind w:left="113" w:right="113"/>
              <w:jc w:val="center"/>
              <w:rPr>
                <w:sz w:val="24"/>
                <w:szCs w:val="24"/>
                <w:lang w:val="tt-RU"/>
              </w:rPr>
            </w:pPr>
            <w:r w:rsidRPr="00937EBF">
              <w:rPr>
                <w:sz w:val="24"/>
                <w:szCs w:val="24"/>
                <w:lang w:val="tt-RU"/>
              </w:rPr>
              <w:t>4 атна</w:t>
            </w:r>
          </w:p>
          <w:p w:rsidR="00A3226D" w:rsidRPr="00937EBF" w:rsidRDefault="00A3226D" w:rsidP="00400275">
            <w:pPr>
              <w:ind w:left="113" w:right="113"/>
              <w:jc w:val="center"/>
              <w:rPr>
                <w:sz w:val="24"/>
                <w:szCs w:val="24"/>
                <w:lang w:val="tt-RU"/>
              </w:rPr>
            </w:pPr>
          </w:p>
          <w:p w:rsidR="00A3226D" w:rsidRPr="00937EBF" w:rsidRDefault="00A3226D" w:rsidP="00400275">
            <w:pPr>
              <w:ind w:left="113" w:right="113"/>
              <w:jc w:val="center"/>
              <w:rPr>
                <w:sz w:val="24"/>
                <w:szCs w:val="24"/>
                <w:lang w:val="tt-RU"/>
              </w:rPr>
            </w:pPr>
          </w:p>
          <w:p w:rsidR="00A3226D" w:rsidRPr="00937EBF" w:rsidRDefault="00A3226D" w:rsidP="00400275">
            <w:pPr>
              <w:ind w:left="113" w:right="113"/>
              <w:jc w:val="center"/>
              <w:rPr>
                <w:sz w:val="24"/>
                <w:szCs w:val="24"/>
                <w:lang w:val="tt-RU"/>
              </w:rPr>
            </w:pP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Җәнлекләр өчен балалар бакчасы</w:t>
            </w:r>
          </w:p>
          <w:p w:rsidR="00A3226D" w:rsidRPr="00937EBF" w:rsidRDefault="00A3226D" w:rsidP="00400275">
            <w:pPr>
              <w:rPr>
                <w:sz w:val="24"/>
                <w:szCs w:val="24"/>
                <w:lang w:val="tt-RU"/>
              </w:rPr>
            </w:pPr>
            <w:r w:rsidRPr="00937EBF">
              <w:rPr>
                <w:sz w:val="24"/>
                <w:szCs w:val="24"/>
                <w:lang w:val="tt-RU"/>
              </w:rPr>
              <w:t xml:space="preserve">Максат: үз эшчәнлекләрен алдан планлаштыра белергә; төрле җиһазлар (конструкторлар ярдәмендә) ясарга өйрәтү; ясаган предметлардан тулы бер сюжет булдыру. </w:t>
            </w:r>
          </w:p>
        </w:tc>
        <w:tc>
          <w:tcPr>
            <w:tcW w:w="1276" w:type="dxa"/>
          </w:tcPr>
          <w:p w:rsidR="00A3226D" w:rsidRPr="00540420" w:rsidRDefault="00A3226D" w:rsidP="00400275">
            <w:pPr>
              <w:jc w:val="center"/>
              <w:rPr>
                <w:sz w:val="24"/>
                <w:szCs w:val="24"/>
                <w:lang w:val="tt-RU"/>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Октябрь </w:t>
            </w:r>
          </w:p>
          <w:p w:rsidR="00A3226D" w:rsidRPr="00937EBF" w:rsidRDefault="00A3226D" w:rsidP="00400275">
            <w:pPr>
              <w:ind w:left="113" w:right="113"/>
              <w:jc w:val="center"/>
              <w:rPr>
                <w:sz w:val="24"/>
                <w:szCs w:val="24"/>
              </w:rPr>
            </w:pPr>
            <w:r w:rsidRPr="00937EBF">
              <w:rPr>
                <w:sz w:val="24"/>
                <w:szCs w:val="24"/>
                <w:lang w:val="tt-RU"/>
              </w:rPr>
              <w:t>5 атна</w:t>
            </w:r>
          </w:p>
        </w:tc>
        <w:tc>
          <w:tcPr>
            <w:tcW w:w="7087" w:type="dxa"/>
          </w:tcPr>
          <w:p w:rsidR="00A3226D" w:rsidRPr="00937EBF" w:rsidRDefault="00A3226D" w:rsidP="00400275">
            <w:pPr>
              <w:jc w:val="center"/>
              <w:rPr>
                <w:b/>
                <w:sz w:val="24"/>
                <w:szCs w:val="24"/>
                <w:lang w:val="tt-RU"/>
              </w:rPr>
            </w:pPr>
            <w:r w:rsidRPr="00937EBF">
              <w:rPr>
                <w:sz w:val="24"/>
                <w:szCs w:val="24"/>
                <w:lang w:val="tt-RU"/>
              </w:rPr>
              <w:t xml:space="preserve">Тема: </w:t>
            </w:r>
            <w:r w:rsidRPr="00937EBF">
              <w:rPr>
                <w:b/>
                <w:sz w:val="24"/>
                <w:szCs w:val="24"/>
                <w:lang w:val="tt-RU"/>
              </w:rPr>
              <w:t>Минем якын дустым Акбай</w:t>
            </w:r>
          </w:p>
          <w:p w:rsidR="00A3226D" w:rsidRPr="00937EBF" w:rsidRDefault="00A3226D" w:rsidP="00400275">
            <w:pPr>
              <w:rPr>
                <w:sz w:val="24"/>
                <w:szCs w:val="24"/>
                <w:lang w:val="tt-RU"/>
              </w:rPr>
            </w:pPr>
            <w:r w:rsidRPr="00937EBF">
              <w:rPr>
                <w:sz w:val="24"/>
                <w:szCs w:val="24"/>
                <w:lang w:val="tt-RU"/>
              </w:rPr>
              <w:t>Максат: кәгазьне схема буенча эзлекле рәвештә дөрес итеп бөкләп эт ясарга өйрәтү.</w:t>
            </w:r>
          </w:p>
          <w:p w:rsidR="00A3226D" w:rsidRPr="00937EBF" w:rsidRDefault="00A3226D" w:rsidP="00400275">
            <w:pPr>
              <w:rPr>
                <w:sz w:val="24"/>
                <w:szCs w:val="24"/>
                <w:lang w:val="tt-RU"/>
              </w:rPr>
            </w:pPr>
          </w:p>
        </w:tc>
        <w:tc>
          <w:tcPr>
            <w:tcW w:w="1276" w:type="dxa"/>
          </w:tcPr>
          <w:p w:rsidR="00A3226D" w:rsidRPr="00937EBF"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Ноябрь </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Йөк машинасы</w:t>
            </w:r>
          </w:p>
          <w:p w:rsidR="00A3226D" w:rsidRPr="00937EBF" w:rsidRDefault="00A3226D" w:rsidP="00400275">
            <w:pPr>
              <w:rPr>
                <w:sz w:val="24"/>
                <w:szCs w:val="24"/>
                <w:lang w:val="tt-RU"/>
              </w:rPr>
            </w:pPr>
            <w:r w:rsidRPr="00937EBF">
              <w:rPr>
                <w:sz w:val="24"/>
                <w:szCs w:val="24"/>
                <w:lang w:val="tt-RU"/>
              </w:rPr>
              <w:t>Максат: йөк машинасы, өлешләре турында күзаллауларын үстерү; өлешләрен дөрес атау;  цилиндр төшенчәсе белән таныштыру; геом. фигуралар турында белемнәрен трәнәйтү.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Ноябрь </w:t>
            </w:r>
          </w:p>
          <w:p w:rsidR="00A3226D" w:rsidRPr="00937EBF" w:rsidRDefault="00A3226D" w:rsidP="00400275">
            <w:pPr>
              <w:ind w:left="113" w:right="113"/>
              <w:jc w:val="center"/>
              <w:rPr>
                <w:sz w:val="24"/>
                <w:szCs w:val="24"/>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Күперләр</w:t>
            </w:r>
          </w:p>
          <w:p w:rsidR="00A3226D" w:rsidRPr="00937EBF" w:rsidRDefault="00A3226D" w:rsidP="00400275">
            <w:pPr>
              <w:rPr>
                <w:sz w:val="24"/>
                <w:szCs w:val="24"/>
                <w:lang w:val="tt-RU"/>
              </w:rPr>
            </w:pPr>
            <w:r w:rsidRPr="00937EBF">
              <w:rPr>
                <w:sz w:val="24"/>
                <w:szCs w:val="24"/>
                <w:lang w:val="tt-RU"/>
              </w:rPr>
              <w:t>Максат: күперләр турында күзаллауларын киңәйтү:ни өчен кирәк, төзелеше. Конструкторлык күнекмәләрен үстерү; үзлекләреннән биеклеге, формасы, төсе буенча детальләр табарга күнектерү.</w:t>
            </w:r>
          </w:p>
        </w:tc>
        <w:tc>
          <w:tcPr>
            <w:tcW w:w="1276" w:type="dxa"/>
          </w:tcPr>
          <w:p w:rsidR="00A3226D" w:rsidRPr="00540420" w:rsidRDefault="00A3226D" w:rsidP="00400275">
            <w:pPr>
              <w:jc w:val="center"/>
              <w:rPr>
                <w:sz w:val="24"/>
                <w:szCs w:val="24"/>
                <w:lang w:val="tt-RU"/>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Декабрь </w:t>
            </w:r>
          </w:p>
          <w:p w:rsidR="00A3226D" w:rsidRPr="00937EBF" w:rsidRDefault="00A3226D" w:rsidP="00400275">
            <w:pPr>
              <w:ind w:left="113" w:right="113"/>
              <w:jc w:val="center"/>
              <w:rPr>
                <w:sz w:val="24"/>
                <w:szCs w:val="24"/>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Корабл</w:t>
            </w:r>
            <w:r w:rsidRPr="00937EBF">
              <w:rPr>
                <w:b/>
                <w:sz w:val="24"/>
                <w:szCs w:val="24"/>
              </w:rPr>
              <w:t>ь</w:t>
            </w:r>
            <w:r w:rsidRPr="00937EBF">
              <w:rPr>
                <w:b/>
                <w:sz w:val="24"/>
                <w:szCs w:val="24"/>
                <w:lang w:val="tt-RU"/>
              </w:rPr>
              <w:t>ләр</w:t>
            </w:r>
          </w:p>
          <w:p w:rsidR="00A3226D" w:rsidRPr="00937EBF" w:rsidRDefault="00A3226D" w:rsidP="00400275">
            <w:pPr>
              <w:rPr>
                <w:sz w:val="24"/>
                <w:szCs w:val="24"/>
                <w:lang w:val="tt-RU"/>
              </w:rPr>
            </w:pPr>
            <w:r w:rsidRPr="00937EBF">
              <w:rPr>
                <w:sz w:val="24"/>
                <w:szCs w:val="24"/>
                <w:lang w:val="tt-RU"/>
              </w:rPr>
              <w:t>Максат: корабль төрләре  турында  күзаллауларын киңәйтү; төзелешләрен карау; бирелгән схема буенча геометрик фигуралардан төрле корабльләр ясарга өйрәнү.</w:t>
            </w:r>
          </w:p>
        </w:tc>
        <w:tc>
          <w:tcPr>
            <w:tcW w:w="1276" w:type="dxa"/>
          </w:tcPr>
          <w:p w:rsidR="00A3226D" w:rsidRPr="00937EBF" w:rsidRDefault="00A3226D" w:rsidP="00400275">
            <w:pPr>
              <w:jc w:val="center"/>
              <w:rPr>
                <w:sz w:val="24"/>
                <w:szCs w:val="24"/>
              </w:rPr>
            </w:pPr>
          </w:p>
        </w:tc>
      </w:tr>
      <w:tr w:rsidR="00A3226D" w:rsidRPr="00937EBF"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Декабрь </w:t>
            </w:r>
          </w:p>
          <w:p w:rsidR="00A3226D" w:rsidRPr="00937EBF" w:rsidRDefault="00A3226D" w:rsidP="00400275">
            <w:pPr>
              <w:ind w:left="113" w:right="113"/>
              <w:jc w:val="center"/>
              <w:rPr>
                <w:sz w:val="24"/>
                <w:szCs w:val="24"/>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Шәһәр төзибез</w:t>
            </w:r>
          </w:p>
          <w:p w:rsidR="00A3226D" w:rsidRPr="00937EBF" w:rsidRDefault="00A3226D" w:rsidP="00400275">
            <w:pPr>
              <w:rPr>
                <w:sz w:val="24"/>
                <w:szCs w:val="24"/>
                <w:lang w:val="tt-RU"/>
              </w:rPr>
            </w:pPr>
            <w:r w:rsidRPr="00937EBF">
              <w:rPr>
                <w:sz w:val="24"/>
                <w:szCs w:val="24"/>
                <w:lang w:val="tt-RU"/>
              </w:rPr>
              <w:t>Максат: төзелеш планын төзергә күнектерү; конструкторлык сәләтләрен камилләштерү, мөстәкыйль нәтиҗә ясау күнекмәләрен үстерү.</w:t>
            </w:r>
          </w:p>
        </w:tc>
        <w:tc>
          <w:tcPr>
            <w:tcW w:w="1276" w:type="dxa"/>
          </w:tcPr>
          <w:p w:rsidR="00A3226D" w:rsidRPr="00937EBF" w:rsidRDefault="00A3226D" w:rsidP="00400275">
            <w:pPr>
              <w:jc w:val="center"/>
              <w:rPr>
                <w:sz w:val="24"/>
                <w:szCs w:val="24"/>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Декабрь </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Самолетлар</w:t>
            </w:r>
          </w:p>
          <w:p w:rsidR="00A3226D" w:rsidRPr="00937EBF" w:rsidRDefault="00A3226D" w:rsidP="00400275">
            <w:pPr>
              <w:rPr>
                <w:sz w:val="24"/>
                <w:szCs w:val="24"/>
                <w:lang w:val="tt-RU"/>
              </w:rPr>
            </w:pPr>
            <w:r w:rsidRPr="00937EBF">
              <w:rPr>
                <w:sz w:val="24"/>
                <w:szCs w:val="24"/>
                <w:lang w:val="tt-RU"/>
              </w:rPr>
              <w:t>Максат: самолетлар, аларның төрләре турында  күзаллау булдыру; төзелеше, детальләрен карау; геометрик фигуралар турында белемнәрен баету.</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Декабрь</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Кар бөртеге</w:t>
            </w:r>
          </w:p>
          <w:p w:rsidR="00A3226D" w:rsidRPr="00937EBF" w:rsidRDefault="00A3226D" w:rsidP="00400275">
            <w:pPr>
              <w:rPr>
                <w:sz w:val="24"/>
                <w:szCs w:val="24"/>
                <w:lang w:val="tt-RU"/>
              </w:rPr>
            </w:pPr>
            <w:r w:rsidRPr="00937EBF">
              <w:rPr>
                <w:sz w:val="24"/>
                <w:szCs w:val="24"/>
                <w:lang w:val="tt-RU"/>
              </w:rPr>
              <w:t>Максат: кәгазьне схема буенча эзлекле рәвештә дөрес итеп бөкләп кар бөртеге ясарга өйрәтү; кайчы белән сак эш итү.</w:t>
            </w:r>
          </w:p>
          <w:p w:rsidR="00A3226D" w:rsidRPr="00937EBF" w:rsidRDefault="00A3226D" w:rsidP="00400275">
            <w:pPr>
              <w:rPr>
                <w:sz w:val="24"/>
                <w:szCs w:val="24"/>
                <w:lang w:val="tt-RU"/>
              </w:rPr>
            </w:pP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Январь </w:t>
            </w:r>
          </w:p>
          <w:p w:rsidR="00A3226D" w:rsidRPr="00937EBF" w:rsidRDefault="00A3226D" w:rsidP="00400275">
            <w:pPr>
              <w:ind w:left="113" w:right="113"/>
              <w:jc w:val="center"/>
              <w:rPr>
                <w:sz w:val="24"/>
                <w:szCs w:val="24"/>
                <w:lang w:val="tt-RU"/>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Төзелештә</w:t>
            </w:r>
          </w:p>
          <w:p w:rsidR="00A3226D" w:rsidRPr="00937EBF" w:rsidRDefault="00A3226D" w:rsidP="00400275">
            <w:pPr>
              <w:rPr>
                <w:sz w:val="24"/>
                <w:szCs w:val="24"/>
                <w:lang w:val="tt-RU"/>
              </w:rPr>
            </w:pPr>
            <w:r w:rsidRPr="00937EBF">
              <w:rPr>
                <w:sz w:val="24"/>
                <w:szCs w:val="24"/>
                <w:lang w:val="tt-RU"/>
              </w:rPr>
              <w:t xml:space="preserve">Максат: кайчы белән дөрес, сак эш итү күнекмәләрен ныгыту; гади схемаларга карап корылмалар төзи белү күнекмәсен үстерү. </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Январь </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Машиналар</w:t>
            </w:r>
          </w:p>
          <w:p w:rsidR="00A3226D" w:rsidRPr="00937EBF" w:rsidRDefault="00A3226D" w:rsidP="00400275">
            <w:pPr>
              <w:rPr>
                <w:sz w:val="24"/>
                <w:szCs w:val="24"/>
                <w:lang w:val="tt-RU"/>
              </w:rPr>
            </w:pPr>
            <w:r w:rsidRPr="00937EBF">
              <w:rPr>
                <w:sz w:val="24"/>
                <w:szCs w:val="24"/>
                <w:lang w:val="tt-RU"/>
              </w:rPr>
              <w:t>Максат: төрле машиналар, аларның функцияләре, нинди эш башкарулары турында башлангыч белем бирү; үзлекләреннән элементар схемалар төзергә өйрәтү;тәгәрмәч, күчәр ,аларны беркетү алымнары турында күзаллау булдыру.</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Январь </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Метро</w:t>
            </w:r>
          </w:p>
          <w:p w:rsidR="00A3226D" w:rsidRPr="00937EBF" w:rsidRDefault="00A3226D" w:rsidP="00400275">
            <w:pPr>
              <w:rPr>
                <w:sz w:val="24"/>
                <w:szCs w:val="24"/>
                <w:lang w:val="tt-RU"/>
              </w:rPr>
            </w:pPr>
            <w:r w:rsidRPr="00937EBF">
              <w:rPr>
                <w:sz w:val="24"/>
                <w:szCs w:val="24"/>
                <w:lang w:val="tt-RU"/>
              </w:rPr>
              <w:t>Максат: схема төзү күнекмәсен ныгыту; уйлау сәләтен, үстерү, фантазияләрен баету; конструкторлык күнекмәләрен үстерү.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lastRenderedPageBreak/>
              <w:t xml:space="preserve">Февраль </w:t>
            </w:r>
          </w:p>
          <w:p w:rsidR="00A3226D" w:rsidRPr="00937EBF" w:rsidRDefault="00A3226D" w:rsidP="00400275">
            <w:pPr>
              <w:ind w:left="113" w:right="113"/>
              <w:jc w:val="center"/>
              <w:rPr>
                <w:sz w:val="24"/>
                <w:szCs w:val="24"/>
                <w:lang w:val="tt-RU"/>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Биналар</w:t>
            </w:r>
          </w:p>
          <w:p w:rsidR="00A3226D" w:rsidRPr="00937EBF" w:rsidRDefault="00A3226D" w:rsidP="00400275">
            <w:pPr>
              <w:rPr>
                <w:sz w:val="24"/>
                <w:szCs w:val="24"/>
                <w:lang w:val="tt-RU"/>
              </w:rPr>
            </w:pPr>
            <w:r w:rsidRPr="00937EBF">
              <w:rPr>
                <w:sz w:val="24"/>
                <w:szCs w:val="24"/>
                <w:lang w:val="tt-RU"/>
              </w:rPr>
              <w:t>Максат:төрле зданиеләр ясау күнекмәсен ныгыту; конструкторлык күнекмәләрен үстерү;кайчы белән  сак эш итү; чиста-пөхтә, төгәл эш итә алуларына ирешү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Февраль </w:t>
            </w:r>
          </w:p>
          <w:p w:rsidR="00A3226D" w:rsidRPr="00937EBF" w:rsidRDefault="00A3226D" w:rsidP="00400275">
            <w:pPr>
              <w:ind w:left="113" w:right="113"/>
              <w:jc w:val="center"/>
              <w:rPr>
                <w:sz w:val="24"/>
                <w:szCs w:val="24"/>
                <w:lang w:val="tt-RU"/>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Су асты көймәсе</w:t>
            </w:r>
          </w:p>
          <w:p w:rsidR="00A3226D" w:rsidRPr="00937EBF" w:rsidRDefault="00A3226D" w:rsidP="00400275">
            <w:pPr>
              <w:rPr>
                <w:sz w:val="24"/>
                <w:szCs w:val="24"/>
                <w:lang w:val="tt-RU"/>
              </w:rPr>
            </w:pPr>
            <w:r w:rsidRPr="00937EBF">
              <w:rPr>
                <w:sz w:val="24"/>
                <w:szCs w:val="24"/>
                <w:lang w:val="tt-RU"/>
              </w:rPr>
              <w:t>Максат: су асты көймәләре(төрләре, нинди функция башкарулары, төзелешләренең үзенчәлекләре) турында күзаллау булдыру; геометрик фигуралардан корылма төзү күнекмәсен ныгыту.</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Февраль </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Әтиләргә бүләк</w:t>
            </w:r>
          </w:p>
          <w:p w:rsidR="00A3226D" w:rsidRPr="00937EBF" w:rsidRDefault="00A3226D" w:rsidP="00400275">
            <w:pPr>
              <w:rPr>
                <w:sz w:val="24"/>
                <w:szCs w:val="24"/>
                <w:lang w:val="tt-RU"/>
              </w:rPr>
            </w:pPr>
            <w:r w:rsidRPr="00937EBF">
              <w:rPr>
                <w:sz w:val="24"/>
                <w:szCs w:val="24"/>
                <w:lang w:val="tt-RU"/>
              </w:rPr>
              <w:t>Максат: бәйрәм рухы булдыру, бүләк ясыйсы килү теләге уяту; ачык, якты төсләр кулланып, үзләре уйлап бүләк ясау; эшләгән эштән сөенеч алу.</w:t>
            </w:r>
          </w:p>
          <w:p w:rsidR="00A3226D" w:rsidRPr="00937EBF" w:rsidRDefault="00A3226D" w:rsidP="00400275">
            <w:pPr>
              <w:rPr>
                <w:sz w:val="24"/>
                <w:szCs w:val="24"/>
                <w:lang w:val="tt-RU"/>
              </w:rPr>
            </w:pP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Февраль </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Тимер юл</w:t>
            </w:r>
          </w:p>
          <w:p w:rsidR="00A3226D" w:rsidRPr="00937EBF" w:rsidRDefault="00A3226D" w:rsidP="00400275">
            <w:pPr>
              <w:rPr>
                <w:sz w:val="24"/>
                <w:szCs w:val="24"/>
                <w:lang w:val="tt-RU"/>
              </w:rPr>
            </w:pPr>
            <w:r w:rsidRPr="00937EBF">
              <w:rPr>
                <w:sz w:val="24"/>
                <w:szCs w:val="24"/>
                <w:lang w:val="tt-RU"/>
              </w:rPr>
              <w:t>Максат:схема төзү, шуның буенча конструкцияләү; үзләре уйлап табып, эш итә алуларына ирешү; үз эшләренә бәя бирә белергә өйрәтү.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Март </w:t>
            </w:r>
          </w:p>
          <w:p w:rsidR="00A3226D" w:rsidRPr="00937EBF" w:rsidRDefault="00A3226D" w:rsidP="00400275">
            <w:pPr>
              <w:ind w:left="113" w:right="113"/>
              <w:jc w:val="center"/>
              <w:rPr>
                <w:sz w:val="24"/>
                <w:szCs w:val="24"/>
                <w:lang w:val="tt-RU"/>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Роботлар</w:t>
            </w:r>
          </w:p>
          <w:p w:rsidR="00A3226D" w:rsidRPr="00937EBF" w:rsidRDefault="00A3226D" w:rsidP="00400275">
            <w:pPr>
              <w:rPr>
                <w:sz w:val="24"/>
                <w:szCs w:val="24"/>
                <w:lang w:val="tt-RU"/>
              </w:rPr>
            </w:pPr>
            <w:r w:rsidRPr="00937EBF">
              <w:rPr>
                <w:sz w:val="24"/>
                <w:szCs w:val="24"/>
                <w:lang w:val="tt-RU"/>
              </w:rPr>
              <w:t>Максат:робототехника тарихы турында күзаллау булдыру; төрле конструкторлар, төзү материалларын кулланып робот ясау күнекмәсен үстерү.Уйлау-фикерләү сәләтләрен үстерү, фантазияләрен баету.</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 xml:space="preserve">Март </w:t>
            </w:r>
          </w:p>
          <w:p w:rsidR="00A3226D" w:rsidRPr="00937EBF" w:rsidRDefault="00A3226D" w:rsidP="00400275">
            <w:pPr>
              <w:ind w:left="113" w:right="113"/>
              <w:jc w:val="center"/>
              <w:rPr>
                <w:sz w:val="24"/>
                <w:szCs w:val="24"/>
                <w:lang w:val="tt-RU"/>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Көймә</w:t>
            </w:r>
          </w:p>
          <w:p w:rsidR="00A3226D" w:rsidRPr="00937EBF" w:rsidRDefault="00A3226D" w:rsidP="00400275">
            <w:pPr>
              <w:rPr>
                <w:sz w:val="24"/>
                <w:szCs w:val="24"/>
                <w:lang w:val="tt-RU"/>
              </w:rPr>
            </w:pPr>
            <w:r w:rsidRPr="00937EBF">
              <w:rPr>
                <w:sz w:val="24"/>
                <w:szCs w:val="24"/>
                <w:lang w:val="tt-RU"/>
              </w:rPr>
              <w:t>Максат: схемага карап, кәгазьне эзлекле рәвештә дөрес итеп бөкләп көймә ясарга өйрәтү.</w:t>
            </w:r>
          </w:p>
        </w:tc>
        <w:tc>
          <w:tcPr>
            <w:tcW w:w="1276" w:type="dxa"/>
          </w:tcPr>
          <w:p w:rsidR="00A3226D" w:rsidRPr="00937EBF"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rPr>
            </w:pPr>
            <w:r w:rsidRPr="00937EBF">
              <w:rPr>
                <w:sz w:val="24"/>
                <w:szCs w:val="24"/>
                <w:lang w:val="tt-RU"/>
              </w:rPr>
              <w:t>Апрел</w:t>
            </w:r>
            <w:r w:rsidRPr="00937EBF">
              <w:rPr>
                <w:sz w:val="24"/>
                <w:szCs w:val="24"/>
              </w:rPr>
              <w:t xml:space="preserve">ь </w:t>
            </w:r>
          </w:p>
          <w:p w:rsidR="00A3226D" w:rsidRPr="00937EBF" w:rsidRDefault="00A3226D" w:rsidP="00400275">
            <w:pPr>
              <w:ind w:left="113" w:right="113"/>
              <w:jc w:val="center"/>
              <w:rPr>
                <w:sz w:val="24"/>
                <w:szCs w:val="24"/>
                <w:lang w:val="tt-RU"/>
              </w:rPr>
            </w:pPr>
            <w:r w:rsidRPr="00937EBF">
              <w:rPr>
                <w:sz w:val="24"/>
                <w:szCs w:val="24"/>
                <w:lang w:val="tt-RU"/>
              </w:rPr>
              <w:t>1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Ирекле</w:t>
            </w:r>
          </w:p>
          <w:p w:rsidR="00A3226D" w:rsidRPr="00937EBF" w:rsidRDefault="00A3226D" w:rsidP="00400275">
            <w:pPr>
              <w:rPr>
                <w:sz w:val="24"/>
                <w:szCs w:val="24"/>
                <w:lang w:val="tt-RU"/>
              </w:rPr>
            </w:pPr>
            <w:r w:rsidRPr="00937EBF">
              <w:rPr>
                <w:sz w:val="24"/>
                <w:szCs w:val="24"/>
                <w:lang w:val="tt-RU"/>
              </w:rPr>
              <w:t>Максат: төрле конструкторлар, төзү материалларын кулланып үзләре уйлап тапкан төзелмә ясауларына ирешү.Уйлау-фикерләү сәләтләрен үстерү, фантазияләрен баету.</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rPr>
            </w:pPr>
            <w:r w:rsidRPr="00937EBF">
              <w:rPr>
                <w:sz w:val="24"/>
                <w:szCs w:val="24"/>
                <w:lang w:val="tt-RU"/>
              </w:rPr>
              <w:t>Апрел</w:t>
            </w:r>
            <w:r w:rsidRPr="00937EBF">
              <w:rPr>
                <w:sz w:val="24"/>
                <w:szCs w:val="24"/>
              </w:rPr>
              <w:t xml:space="preserve">ь </w:t>
            </w:r>
          </w:p>
          <w:p w:rsidR="00A3226D" w:rsidRPr="00937EBF" w:rsidRDefault="00A3226D" w:rsidP="00400275">
            <w:pPr>
              <w:ind w:left="113" w:right="113"/>
              <w:jc w:val="center"/>
              <w:rPr>
                <w:sz w:val="24"/>
                <w:szCs w:val="24"/>
                <w:lang w:val="tt-RU"/>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Ракета, космик станция</w:t>
            </w:r>
          </w:p>
          <w:p w:rsidR="00A3226D" w:rsidRPr="00937EBF" w:rsidRDefault="00A3226D" w:rsidP="00400275">
            <w:pPr>
              <w:rPr>
                <w:sz w:val="24"/>
                <w:szCs w:val="24"/>
                <w:lang w:val="tt-RU"/>
              </w:rPr>
            </w:pPr>
            <w:r w:rsidRPr="00937EBF">
              <w:rPr>
                <w:sz w:val="24"/>
                <w:szCs w:val="24"/>
                <w:lang w:val="tt-RU"/>
              </w:rPr>
              <w:t>Максат:төрле очучы аппаратлар турында күзаллауларын үстерү; конструкторлык күнекмәләрен үстерү; эшлисе эшнең схемасын төзергә өйрәтү; үз эешенә критик яктан карап, хаталарын төзәтә белергә өйрәтү.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rPr>
            </w:pPr>
            <w:r w:rsidRPr="00937EBF">
              <w:rPr>
                <w:sz w:val="24"/>
                <w:szCs w:val="24"/>
                <w:lang w:val="tt-RU"/>
              </w:rPr>
              <w:t>Апрел</w:t>
            </w:r>
            <w:r w:rsidRPr="00937EBF">
              <w:rPr>
                <w:sz w:val="24"/>
                <w:szCs w:val="24"/>
              </w:rPr>
              <w:t xml:space="preserve">ь </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Кош</w:t>
            </w:r>
          </w:p>
          <w:p w:rsidR="00A3226D" w:rsidRPr="00937EBF" w:rsidRDefault="00A3226D" w:rsidP="00400275">
            <w:pPr>
              <w:rPr>
                <w:sz w:val="24"/>
                <w:szCs w:val="24"/>
                <w:lang w:val="tt-RU"/>
              </w:rPr>
            </w:pPr>
            <w:r w:rsidRPr="00937EBF">
              <w:rPr>
                <w:sz w:val="24"/>
                <w:szCs w:val="24"/>
                <w:lang w:val="tt-RU"/>
              </w:rPr>
              <w:t>Максат: схемага карап, кәгазьне эзлекле рәвештә дөрес итеп бөкләп  кош  ясарга өйрәтү; өстәмә детальләр ябыштыру, фломастер белән ясап кую.</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rPr>
            </w:pPr>
            <w:r w:rsidRPr="00937EBF">
              <w:rPr>
                <w:sz w:val="24"/>
                <w:szCs w:val="24"/>
                <w:lang w:val="tt-RU"/>
              </w:rPr>
              <w:t>Апрел</w:t>
            </w:r>
            <w:r w:rsidRPr="00937EBF">
              <w:rPr>
                <w:sz w:val="24"/>
                <w:szCs w:val="24"/>
              </w:rPr>
              <w:t xml:space="preserve">ь </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Архитектура һәм дизайн</w:t>
            </w:r>
          </w:p>
          <w:p w:rsidR="00A3226D" w:rsidRPr="00937EBF" w:rsidRDefault="00A3226D" w:rsidP="00400275">
            <w:pPr>
              <w:rPr>
                <w:sz w:val="24"/>
                <w:szCs w:val="24"/>
                <w:lang w:val="tt-RU"/>
              </w:rPr>
            </w:pPr>
            <w:r w:rsidRPr="00937EBF">
              <w:rPr>
                <w:sz w:val="24"/>
                <w:szCs w:val="24"/>
                <w:lang w:val="tt-RU"/>
              </w:rPr>
              <w:t>Максат:иҗадилылыкларын, конструкторлык осталыкларын ныгыту; булачак төзелмәнең схемасын төзергә өйрәнү өстендә эш; биремнәрне үзлегеннән уйлап эшли алуларына ирешү.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Май</w:t>
            </w:r>
          </w:p>
          <w:p w:rsidR="00A3226D" w:rsidRPr="00937EBF" w:rsidRDefault="00A3226D" w:rsidP="00400275">
            <w:pPr>
              <w:ind w:left="113" w:right="113"/>
              <w:jc w:val="center"/>
              <w:rPr>
                <w:sz w:val="24"/>
                <w:szCs w:val="24"/>
                <w:lang w:val="tt-RU"/>
              </w:rPr>
            </w:pPr>
            <w:r w:rsidRPr="00937EBF">
              <w:rPr>
                <w:sz w:val="24"/>
                <w:szCs w:val="24"/>
                <w:lang w:val="tt-RU"/>
              </w:rPr>
              <w:t>2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Һава транспорты</w:t>
            </w:r>
          </w:p>
          <w:p w:rsidR="00A3226D" w:rsidRPr="00937EBF" w:rsidRDefault="00A3226D" w:rsidP="00400275">
            <w:pPr>
              <w:rPr>
                <w:sz w:val="24"/>
                <w:szCs w:val="24"/>
                <w:lang w:val="tt-RU"/>
              </w:rPr>
            </w:pPr>
            <w:r w:rsidRPr="00937EBF">
              <w:rPr>
                <w:sz w:val="24"/>
                <w:szCs w:val="24"/>
                <w:lang w:val="tt-RU"/>
              </w:rPr>
              <w:t>Максат:очу аппараты, кулланылышлары, нинди эш башкарулары турында күзаллау булдыру; конструкторлык сәләтләрен үстерү; иҗадилылыкларын, уйлау сәләтләрен үстерү.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lastRenderedPageBreak/>
              <w:t>Май</w:t>
            </w:r>
          </w:p>
          <w:p w:rsidR="00A3226D" w:rsidRPr="00937EBF" w:rsidRDefault="00A3226D" w:rsidP="00400275">
            <w:pPr>
              <w:ind w:left="113" w:right="113"/>
              <w:jc w:val="center"/>
              <w:rPr>
                <w:sz w:val="24"/>
                <w:szCs w:val="24"/>
                <w:lang w:val="tt-RU"/>
              </w:rPr>
            </w:pPr>
            <w:r w:rsidRPr="00937EBF">
              <w:rPr>
                <w:sz w:val="24"/>
                <w:szCs w:val="24"/>
                <w:lang w:val="tt-RU"/>
              </w:rPr>
              <w:t>3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Авыллар төзибез</w:t>
            </w:r>
          </w:p>
          <w:p w:rsidR="00A3226D" w:rsidRPr="00937EBF" w:rsidRDefault="00A3226D" w:rsidP="00400275">
            <w:pPr>
              <w:rPr>
                <w:sz w:val="24"/>
                <w:szCs w:val="24"/>
                <w:lang w:val="tt-RU"/>
              </w:rPr>
            </w:pPr>
            <w:r w:rsidRPr="00937EBF">
              <w:rPr>
                <w:sz w:val="24"/>
                <w:szCs w:val="24"/>
                <w:lang w:val="tt-RU"/>
              </w:rPr>
              <w:t>Максат:булачак төзелешнең планын төзергә өйрәтү; конструкторлык сәләтләрен үстерү; бердәм эзләнү эшчәнлеген булдыру, үзлекләреннән нәтиҗә ясый белергә өйрәтү.</w:t>
            </w:r>
          </w:p>
        </w:tc>
        <w:tc>
          <w:tcPr>
            <w:tcW w:w="1276" w:type="dxa"/>
          </w:tcPr>
          <w:p w:rsidR="00A3226D" w:rsidRPr="00540420" w:rsidRDefault="00A3226D" w:rsidP="00400275">
            <w:pPr>
              <w:jc w:val="center"/>
              <w:rPr>
                <w:sz w:val="24"/>
                <w:szCs w:val="24"/>
                <w:lang w:val="tt-RU"/>
              </w:rPr>
            </w:pPr>
          </w:p>
        </w:tc>
      </w:tr>
      <w:tr w:rsidR="00A3226D" w:rsidRPr="000C7380" w:rsidTr="00A3226D">
        <w:trPr>
          <w:cantSplit/>
          <w:trHeight w:val="1134"/>
        </w:trPr>
        <w:tc>
          <w:tcPr>
            <w:tcW w:w="959" w:type="dxa"/>
            <w:textDirection w:val="btLr"/>
          </w:tcPr>
          <w:p w:rsidR="00A3226D" w:rsidRPr="00937EBF" w:rsidRDefault="00A3226D" w:rsidP="00400275">
            <w:pPr>
              <w:ind w:left="113" w:right="113"/>
              <w:jc w:val="center"/>
              <w:rPr>
                <w:sz w:val="24"/>
                <w:szCs w:val="24"/>
                <w:lang w:val="tt-RU"/>
              </w:rPr>
            </w:pPr>
            <w:r w:rsidRPr="00937EBF">
              <w:rPr>
                <w:sz w:val="24"/>
                <w:szCs w:val="24"/>
                <w:lang w:val="tt-RU"/>
              </w:rPr>
              <w:t>Май</w:t>
            </w:r>
          </w:p>
          <w:p w:rsidR="00A3226D" w:rsidRPr="00937EBF" w:rsidRDefault="00A3226D" w:rsidP="00400275">
            <w:pPr>
              <w:ind w:left="113" w:right="113"/>
              <w:jc w:val="center"/>
              <w:rPr>
                <w:sz w:val="24"/>
                <w:szCs w:val="24"/>
                <w:lang w:val="tt-RU"/>
              </w:rPr>
            </w:pPr>
            <w:r w:rsidRPr="00937EBF">
              <w:rPr>
                <w:sz w:val="24"/>
                <w:szCs w:val="24"/>
                <w:lang w:val="tt-RU"/>
              </w:rPr>
              <w:t>4 атна</w:t>
            </w:r>
          </w:p>
        </w:tc>
        <w:tc>
          <w:tcPr>
            <w:tcW w:w="7087" w:type="dxa"/>
          </w:tcPr>
          <w:p w:rsidR="00A3226D" w:rsidRPr="00937EBF" w:rsidRDefault="00A3226D" w:rsidP="00400275">
            <w:pPr>
              <w:rPr>
                <w:b/>
                <w:sz w:val="24"/>
                <w:szCs w:val="24"/>
                <w:lang w:val="tt-RU"/>
              </w:rPr>
            </w:pPr>
            <w:r w:rsidRPr="00937EBF">
              <w:rPr>
                <w:sz w:val="24"/>
                <w:szCs w:val="24"/>
                <w:lang w:val="tt-RU"/>
              </w:rPr>
              <w:t xml:space="preserve">Тема: </w:t>
            </w:r>
            <w:r w:rsidRPr="00937EBF">
              <w:rPr>
                <w:b/>
                <w:sz w:val="24"/>
                <w:szCs w:val="24"/>
                <w:lang w:val="tt-RU"/>
              </w:rPr>
              <w:t xml:space="preserve">Ирекле </w:t>
            </w:r>
          </w:p>
          <w:p w:rsidR="00A3226D" w:rsidRPr="00937EBF" w:rsidRDefault="00A3226D" w:rsidP="00400275">
            <w:pPr>
              <w:rPr>
                <w:sz w:val="24"/>
                <w:szCs w:val="24"/>
                <w:lang w:val="tt-RU"/>
              </w:rPr>
            </w:pPr>
            <w:r w:rsidRPr="00937EBF">
              <w:rPr>
                <w:sz w:val="24"/>
                <w:szCs w:val="24"/>
                <w:lang w:val="tt-RU"/>
              </w:rPr>
              <w:t>Максат: төрле конструкторлар, төзү материалларын кулланып үзләре уйлап тапкан төзелмә ясауларына ирешү.Уйлау-фикерләү сәләтләрен үстерү, фантазияләрен баету.</w:t>
            </w:r>
          </w:p>
        </w:tc>
        <w:tc>
          <w:tcPr>
            <w:tcW w:w="1276" w:type="dxa"/>
          </w:tcPr>
          <w:p w:rsidR="00A3226D" w:rsidRPr="00540420" w:rsidRDefault="00A3226D" w:rsidP="00400275">
            <w:pPr>
              <w:jc w:val="center"/>
              <w:rPr>
                <w:sz w:val="24"/>
                <w:szCs w:val="24"/>
                <w:lang w:val="tt-RU"/>
              </w:rPr>
            </w:pPr>
          </w:p>
        </w:tc>
      </w:tr>
    </w:tbl>
    <w:p w:rsidR="00400275" w:rsidRPr="00540420" w:rsidRDefault="00400275" w:rsidP="00400275">
      <w:pPr>
        <w:pStyle w:val="Style11"/>
        <w:widowControl/>
        <w:spacing w:line="240" w:lineRule="auto"/>
        <w:ind w:firstLine="0"/>
        <w:rPr>
          <w:rStyle w:val="FontStyle207"/>
          <w:rFonts w:ascii="Times New Roman" w:hAnsi="Times New Roman" w:cs="Times New Roman"/>
          <w:sz w:val="24"/>
          <w:szCs w:val="24"/>
          <w:lang w:val="tt-RU"/>
        </w:rPr>
      </w:pPr>
    </w:p>
    <w:p w:rsidR="00400275" w:rsidRPr="00540420" w:rsidRDefault="00400275" w:rsidP="00400275">
      <w:pPr>
        <w:pStyle w:val="Style82"/>
        <w:widowControl/>
        <w:tabs>
          <w:tab w:val="left" w:pos="547"/>
        </w:tabs>
        <w:spacing w:line="240" w:lineRule="auto"/>
        <w:ind w:left="709" w:firstLine="0"/>
        <w:jc w:val="both"/>
        <w:rPr>
          <w:rFonts w:ascii="Times New Roman" w:hAnsi="Times New Roman" w:cs="Times New Roman"/>
          <w:lang w:val="tt-RU"/>
        </w:rPr>
      </w:pPr>
    </w:p>
    <w:tbl>
      <w:tblPr>
        <w:tblStyle w:val="a9"/>
        <w:tblpPr w:leftFromText="180" w:rightFromText="180" w:vertAnchor="page" w:horzAnchor="margin" w:tblpXSpec="center" w:tblpY="2806"/>
        <w:tblW w:w="10173" w:type="dxa"/>
        <w:tblLayout w:type="fixed"/>
        <w:tblLook w:val="04A0" w:firstRow="1" w:lastRow="0" w:firstColumn="1" w:lastColumn="0" w:noHBand="0" w:noVBand="1"/>
      </w:tblPr>
      <w:tblGrid>
        <w:gridCol w:w="2235"/>
        <w:gridCol w:w="7938"/>
      </w:tblGrid>
      <w:tr w:rsidR="00400275" w:rsidRPr="00B067BF" w:rsidTr="00400275">
        <w:trPr>
          <w:trHeight w:val="525"/>
        </w:trPr>
        <w:tc>
          <w:tcPr>
            <w:tcW w:w="10173" w:type="dxa"/>
            <w:gridSpan w:val="2"/>
            <w:tcBorders>
              <w:top w:val="nil"/>
              <w:left w:val="nil"/>
              <w:bottom w:val="single" w:sz="4" w:space="0" w:color="auto"/>
              <w:right w:val="nil"/>
            </w:tcBorders>
          </w:tcPr>
          <w:p w:rsidR="00400275" w:rsidRPr="00B067BF" w:rsidRDefault="00400275" w:rsidP="00400275">
            <w:pPr>
              <w:jc w:val="center"/>
              <w:rPr>
                <w:b/>
                <w:lang w:val="tt-RU"/>
              </w:rPr>
            </w:pPr>
            <w:r w:rsidRPr="00B067BF">
              <w:rPr>
                <w:b/>
                <w:lang w:val="tt-RU"/>
              </w:rPr>
              <w:lastRenderedPageBreak/>
              <w:t>Танып-белү (әйләнә-тирә дөнья белән танышу) эшчәнлегенең</w:t>
            </w:r>
          </w:p>
          <w:p w:rsidR="00400275" w:rsidRPr="00937EBF" w:rsidRDefault="00400275" w:rsidP="00400275">
            <w:pPr>
              <w:jc w:val="center"/>
              <w:rPr>
                <w:sz w:val="24"/>
                <w:szCs w:val="24"/>
                <w:lang w:val="tt-RU"/>
              </w:rPr>
            </w:pPr>
            <w:r>
              <w:rPr>
                <w:b/>
                <w:lang w:val="tt-RU"/>
              </w:rPr>
              <w:t>календарь</w:t>
            </w:r>
            <w:r w:rsidRPr="00B067BF">
              <w:rPr>
                <w:b/>
                <w:lang w:val="tt-RU"/>
              </w:rPr>
              <w:t xml:space="preserve"> – тематик планы</w:t>
            </w:r>
          </w:p>
        </w:tc>
      </w:tr>
      <w:tr w:rsidR="00400275" w:rsidRPr="00937EBF" w:rsidTr="00400275">
        <w:trPr>
          <w:trHeight w:val="855"/>
        </w:trPr>
        <w:tc>
          <w:tcPr>
            <w:tcW w:w="2235" w:type="dxa"/>
            <w:tcBorders>
              <w:top w:val="single" w:sz="4" w:space="0" w:color="auto"/>
            </w:tcBorders>
          </w:tcPr>
          <w:p w:rsidR="00400275" w:rsidRDefault="00400275" w:rsidP="00400275">
            <w:pPr>
              <w:jc w:val="center"/>
              <w:rPr>
                <w:sz w:val="24"/>
                <w:szCs w:val="24"/>
                <w:lang w:val="tt-RU"/>
              </w:rPr>
            </w:pPr>
          </w:p>
          <w:p w:rsidR="00400275" w:rsidRPr="00937EBF" w:rsidRDefault="00400275" w:rsidP="00400275">
            <w:pPr>
              <w:jc w:val="center"/>
              <w:rPr>
                <w:sz w:val="24"/>
                <w:szCs w:val="24"/>
                <w:lang w:val="tt-RU"/>
              </w:rPr>
            </w:pPr>
            <w:r w:rsidRPr="00937EBF">
              <w:rPr>
                <w:sz w:val="24"/>
                <w:szCs w:val="24"/>
                <w:lang w:val="tt-RU"/>
              </w:rPr>
              <w:t>Проектның исеме,</w:t>
            </w:r>
          </w:p>
          <w:p w:rsidR="00400275" w:rsidRPr="00937EBF" w:rsidRDefault="00400275" w:rsidP="00400275">
            <w:pPr>
              <w:jc w:val="center"/>
              <w:rPr>
                <w:sz w:val="24"/>
                <w:szCs w:val="24"/>
                <w:lang w:val="tt-RU"/>
              </w:rPr>
            </w:pPr>
          </w:p>
          <w:p w:rsidR="00400275" w:rsidRDefault="00400275" w:rsidP="00400275">
            <w:pPr>
              <w:jc w:val="center"/>
              <w:rPr>
                <w:lang w:val="tt-RU"/>
              </w:rPr>
            </w:pPr>
          </w:p>
        </w:tc>
        <w:tc>
          <w:tcPr>
            <w:tcW w:w="7938" w:type="dxa"/>
            <w:tcBorders>
              <w:top w:val="single" w:sz="4" w:space="0" w:color="auto"/>
            </w:tcBorders>
          </w:tcPr>
          <w:p w:rsidR="00400275" w:rsidRDefault="00400275" w:rsidP="00400275">
            <w:pPr>
              <w:jc w:val="center"/>
              <w:rPr>
                <w:sz w:val="24"/>
                <w:szCs w:val="24"/>
                <w:lang w:val="tt-RU"/>
              </w:rPr>
            </w:pPr>
          </w:p>
          <w:p w:rsidR="00400275" w:rsidRPr="00937EBF" w:rsidRDefault="00400275" w:rsidP="00400275">
            <w:pPr>
              <w:jc w:val="center"/>
              <w:rPr>
                <w:lang w:val="tt-RU"/>
              </w:rPr>
            </w:pPr>
            <w:r w:rsidRPr="00937EBF">
              <w:rPr>
                <w:sz w:val="24"/>
                <w:szCs w:val="24"/>
                <w:lang w:val="tt-RU"/>
              </w:rPr>
              <w:t>Эшчәнлек темасы, максаты,бурычлары</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 Саумы, бакча</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Балалар бакчасы</w:t>
            </w:r>
          </w:p>
          <w:p w:rsidR="00400275" w:rsidRPr="00937EBF" w:rsidRDefault="00400275" w:rsidP="00400275">
            <w:pPr>
              <w:rPr>
                <w:sz w:val="24"/>
                <w:szCs w:val="24"/>
                <w:lang w:val="tt-RU"/>
              </w:rPr>
            </w:pPr>
            <w:r w:rsidRPr="00937EBF">
              <w:rPr>
                <w:sz w:val="24"/>
                <w:szCs w:val="24"/>
                <w:u w:val="single"/>
                <w:lang w:val="tt-RU"/>
              </w:rPr>
              <w:t>Максат:</w:t>
            </w:r>
            <w:r w:rsidRPr="00937EBF">
              <w:rPr>
                <w:sz w:val="24"/>
                <w:szCs w:val="24"/>
                <w:lang w:val="tt-RU"/>
              </w:rPr>
              <w:t>җәй көне алган хатирәләрне яңарту; бакча эчендә дөрес ориентлашу күнекмәсе бирү, бакчадагы һөнәр ияләре белән танышу</w:t>
            </w:r>
          </w:p>
          <w:p w:rsidR="00400275" w:rsidRPr="00937EBF" w:rsidRDefault="00400275" w:rsidP="00400275">
            <w:pPr>
              <w:rPr>
                <w:sz w:val="24"/>
                <w:szCs w:val="24"/>
                <w:u w:val="single"/>
                <w:lang w:val="tt-RU"/>
              </w:rPr>
            </w:pPr>
            <w:r w:rsidRPr="00937EBF">
              <w:rPr>
                <w:sz w:val="24"/>
                <w:szCs w:val="24"/>
                <w:u w:val="single"/>
                <w:lang w:val="tt-RU"/>
              </w:rPr>
              <w:t xml:space="preserve">Бурычлары: </w:t>
            </w:r>
          </w:p>
          <w:p w:rsidR="00400275" w:rsidRPr="00937EBF" w:rsidRDefault="00400275" w:rsidP="00400275">
            <w:pPr>
              <w:rPr>
                <w:sz w:val="24"/>
                <w:szCs w:val="24"/>
                <w:lang w:val="tt-RU"/>
              </w:rPr>
            </w:pPr>
            <w:r w:rsidRPr="00937EBF">
              <w:rPr>
                <w:sz w:val="24"/>
                <w:szCs w:val="24"/>
                <w:lang w:val="tt-RU"/>
              </w:rPr>
              <w:t>- бакча эшчеләренең эшенә хөрмәт хисләре тәрбияләү;</w:t>
            </w:r>
          </w:p>
          <w:p w:rsidR="00400275" w:rsidRPr="00937EBF" w:rsidRDefault="00400275" w:rsidP="00400275">
            <w:pPr>
              <w:rPr>
                <w:sz w:val="24"/>
                <w:szCs w:val="24"/>
                <w:lang w:val="tt-RU"/>
              </w:rPr>
            </w:pPr>
            <w:r w:rsidRPr="00937EBF">
              <w:rPr>
                <w:sz w:val="24"/>
                <w:szCs w:val="24"/>
                <w:lang w:val="tt-RU"/>
              </w:rPr>
              <w:t>- бакча эчендә дөрес ориентлаша белү күнекмәләрен ныгыту; хәтерен, бәйләнешле сөйләм телен үстерү;</w:t>
            </w:r>
          </w:p>
          <w:p w:rsidR="00400275" w:rsidRPr="00937EBF" w:rsidRDefault="00400275" w:rsidP="00400275">
            <w:pPr>
              <w:rPr>
                <w:sz w:val="24"/>
                <w:szCs w:val="24"/>
                <w:lang w:val="tt-RU"/>
              </w:rPr>
            </w:pPr>
            <w:r w:rsidRPr="00937EBF">
              <w:rPr>
                <w:sz w:val="24"/>
                <w:szCs w:val="24"/>
                <w:lang w:val="tt-RU"/>
              </w:rPr>
              <w:t>- бакчада эшләүче һөнәр ияләре, аларның башкарган вазифалары белән танышу.</w:t>
            </w: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2. Туган ягым – яшел бишек</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Татарстан – минем республикам</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туган як турында белемнәрен  тирәнәйтү; туган якның табигате, халкы, күренекле урыннары турында сөйләшү; башкала, флаг,герб, гимн турында башлангыч белем бирү.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-туган якка карата горурлык хисе тәрбияләү;</w:t>
            </w:r>
          </w:p>
          <w:p w:rsidR="00400275" w:rsidRPr="00937EBF" w:rsidRDefault="00400275" w:rsidP="00400275">
            <w:pPr>
              <w:rPr>
                <w:sz w:val="24"/>
                <w:szCs w:val="24"/>
                <w:lang w:val="tt-RU"/>
              </w:rPr>
            </w:pPr>
            <w:r w:rsidRPr="00937EBF">
              <w:rPr>
                <w:sz w:val="24"/>
                <w:szCs w:val="24"/>
                <w:lang w:val="tt-RU"/>
              </w:rPr>
              <w:t>- үстерелешле диалог, сөйләм күнекмәләрен камилләштерү;</w:t>
            </w:r>
          </w:p>
          <w:p w:rsidR="00400275" w:rsidRPr="00937EBF" w:rsidRDefault="00400275" w:rsidP="00400275">
            <w:pPr>
              <w:rPr>
                <w:sz w:val="24"/>
                <w:szCs w:val="24"/>
                <w:lang w:val="tt-RU"/>
              </w:rPr>
            </w:pPr>
            <w:r w:rsidRPr="00937EBF">
              <w:rPr>
                <w:sz w:val="24"/>
                <w:szCs w:val="24"/>
                <w:lang w:val="tt-RU"/>
              </w:rPr>
              <w:t>- Ватаныбыз, респбликабыз һәм аның символикасы турындагы белемнәрен арттыру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3. Безнең гаилә</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Безнең гаилә</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гаилә әгъзалары белән танышу; гаилә кереме турында күзаллау булдыру;гаиләдә бер-береңә игътибарлылык, ярдәмләшү һәм дуслык, үзара хөрмәт хисләре тәрбияләү</w:t>
            </w:r>
          </w:p>
          <w:p w:rsidR="00400275" w:rsidRPr="00937EBF" w:rsidRDefault="00400275" w:rsidP="00400275">
            <w:pPr>
              <w:rPr>
                <w:sz w:val="24"/>
                <w:szCs w:val="24"/>
                <w:lang w:val="tt-RU"/>
              </w:rPr>
            </w:pPr>
            <w:r w:rsidRPr="00937EBF">
              <w:rPr>
                <w:sz w:val="24"/>
                <w:szCs w:val="24"/>
                <w:u w:val="single"/>
                <w:lang w:val="tt-RU"/>
              </w:rPr>
              <w:t>Бурычлары:</w:t>
            </w:r>
            <w:r w:rsidRPr="00937EBF">
              <w:rPr>
                <w:sz w:val="24"/>
                <w:szCs w:val="24"/>
                <w:lang w:val="tt-RU"/>
              </w:rPr>
              <w:t xml:space="preserve"> </w:t>
            </w:r>
          </w:p>
          <w:p w:rsidR="00400275" w:rsidRPr="00937EBF" w:rsidRDefault="00400275" w:rsidP="00400275">
            <w:pPr>
              <w:rPr>
                <w:sz w:val="24"/>
                <w:szCs w:val="24"/>
                <w:lang w:val="tt-RU"/>
              </w:rPr>
            </w:pPr>
            <w:r w:rsidRPr="00937EBF">
              <w:rPr>
                <w:sz w:val="24"/>
                <w:szCs w:val="24"/>
                <w:lang w:val="tt-RU"/>
              </w:rPr>
              <w:t xml:space="preserve">-гаилә әгъзаларына хөрмәт, ярату хисләре, йорт җиһазларына сакчыл караш  тәрбияләү; </w:t>
            </w:r>
          </w:p>
          <w:p w:rsidR="00400275" w:rsidRPr="00937EBF" w:rsidRDefault="00400275" w:rsidP="00400275">
            <w:pPr>
              <w:rPr>
                <w:sz w:val="24"/>
                <w:szCs w:val="24"/>
                <w:lang w:val="tt-RU"/>
              </w:rPr>
            </w:pPr>
            <w:r w:rsidRPr="00937EBF">
              <w:rPr>
                <w:sz w:val="24"/>
                <w:szCs w:val="24"/>
                <w:lang w:val="tt-RU"/>
              </w:rPr>
              <w:t>- образлы фикерләү сәләтләрен үстерү;</w:t>
            </w:r>
          </w:p>
          <w:p w:rsidR="00400275" w:rsidRPr="00937EBF" w:rsidRDefault="00400275" w:rsidP="00400275">
            <w:pPr>
              <w:rPr>
                <w:sz w:val="24"/>
                <w:szCs w:val="24"/>
                <w:lang w:val="tt-RU"/>
              </w:rPr>
            </w:pPr>
            <w:r w:rsidRPr="00937EBF">
              <w:rPr>
                <w:sz w:val="24"/>
                <w:szCs w:val="24"/>
                <w:lang w:val="tt-RU"/>
              </w:rPr>
              <w:t>- үз тәҗрибәләренә таянып, тәрбияче тәкъдим иткән темага сөйләргә өйрәтү.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4. А.Алиш иҗаты</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А.Алиш – балалар язучысы</w:t>
            </w:r>
          </w:p>
          <w:p w:rsidR="00400275" w:rsidRPr="00937EBF" w:rsidRDefault="00400275" w:rsidP="00400275">
            <w:pPr>
              <w:rPr>
                <w:sz w:val="24"/>
                <w:szCs w:val="24"/>
                <w:lang w:val="tt-RU"/>
              </w:rPr>
            </w:pPr>
            <w:r w:rsidRPr="00937EBF">
              <w:rPr>
                <w:sz w:val="24"/>
                <w:szCs w:val="24"/>
                <w:u w:val="single"/>
                <w:lang w:val="tt-RU"/>
              </w:rPr>
              <w:t>Максат:</w:t>
            </w:r>
            <w:r w:rsidRPr="00937EBF">
              <w:rPr>
                <w:sz w:val="24"/>
                <w:szCs w:val="24"/>
                <w:lang w:val="tt-RU"/>
              </w:rPr>
              <w:t xml:space="preserve"> А.Алиш әсәрләренә кызыксыну уяту; татар балалар язучылары белән танышуны дәвам итү.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xml:space="preserve">-А.Алиш әкиятләре аша балаларда уңай сыйфатлар тәрбияләү; </w:t>
            </w:r>
          </w:p>
          <w:p w:rsidR="00400275" w:rsidRPr="00937EBF" w:rsidRDefault="00400275" w:rsidP="00400275">
            <w:pPr>
              <w:rPr>
                <w:sz w:val="24"/>
                <w:szCs w:val="24"/>
                <w:lang w:val="tt-RU"/>
              </w:rPr>
            </w:pPr>
            <w:r w:rsidRPr="00937EBF">
              <w:rPr>
                <w:sz w:val="24"/>
                <w:szCs w:val="24"/>
                <w:lang w:val="tt-RU"/>
              </w:rPr>
              <w:t>- фикерләү сәләтен, бәйләнешле сөйләм телен үстерү;</w:t>
            </w:r>
          </w:p>
          <w:p w:rsidR="00400275" w:rsidRPr="00937EBF" w:rsidRDefault="00400275" w:rsidP="00400275">
            <w:pPr>
              <w:rPr>
                <w:sz w:val="24"/>
                <w:szCs w:val="24"/>
                <w:lang w:val="tt-RU"/>
              </w:rPr>
            </w:pPr>
            <w:r w:rsidRPr="00937EBF">
              <w:rPr>
                <w:sz w:val="24"/>
                <w:szCs w:val="24"/>
                <w:lang w:val="tt-RU"/>
              </w:rPr>
              <w:t>- А.Алишның  китаплары, иллюстрацияләре аша әсәрләрен искә төшерү, сорауларга тулы җавап бирергә өйрәтү.</w:t>
            </w:r>
          </w:p>
          <w:p w:rsidR="00400275" w:rsidRPr="00937EBF" w:rsidRDefault="00400275" w:rsidP="00400275">
            <w:pPr>
              <w:rPr>
                <w:sz w:val="24"/>
                <w:szCs w:val="24"/>
                <w:lang w:val="tt-RU"/>
              </w:rPr>
            </w:pP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5. Яхшы сүз – җан азыгы</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Әбиемнең серле сандыгы</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татар милли киемнәренә, бизәнү әберләренә кызыксыну тәрбияләү; халкыбызның күңел бизәкләре белән якыннан танышу; сөйләмдә исемнәрен дөрес куллану күнекмәсе бирү.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татар милли киемнәренә, бизәнү әберләренә кызыксыну тәрбияләү;</w:t>
            </w:r>
          </w:p>
          <w:p w:rsidR="00400275" w:rsidRPr="00937EBF" w:rsidRDefault="00400275" w:rsidP="00400275">
            <w:pPr>
              <w:rPr>
                <w:sz w:val="24"/>
                <w:szCs w:val="24"/>
                <w:lang w:val="tt-RU"/>
              </w:rPr>
            </w:pPr>
            <w:r w:rsidRPr="00937EBF">
              <w:rPr>
                <w:sz w:val="24"/>
                <w:szCs w:val="24"/>
                <w:lang w:val="tt-RU"/>
              </w:rPr>
              <w:t>- бәйләнешле фикерләү сәләтен үстерү, сөйләмдә парлы, кушма, ясалма сүзләр куллану күнекмәләре бирү;</w:t>
            </w:r>
          </w:p>
          <w:p w:rsidR="00400275" w:rsidRPr="00937EBF" w:rsidRDefault="00400275" w:rsidP="00400275">
            <w:pPr>
              <w:rPr>
                <w:sz w:val="24"/>
                <w:szCs w:val="24"/>
                <w:lang w:val="tt-RU"/>
              </w:rPr>
            </w:pPr>
            <w:r w:rsidRPr="00937EBF">
              <w:rPr>
                <w:sz w:val="24"/>
                <w:szCs w:val="24"/>
                <w:lang w:val="tt-RU"/>
              </w:rPr>
              <w:t xml:space="preserve">- милли киемнәрнең исемнәрен, бизәлешләрен сөйләмдә куллануларын </w:t>
            </w:r>
            <w:r w:rsidRPr="00937EBF">
              <w:rPr>
                <w:sz w:val="24"/>
                <w:szCs w:val="24"/>
                <w:lang w:val="tt-RU"/>
              </w:rPr>
              <w:lastRenderedPageBreak/>
              <w:t>системалаштыру.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6. Алтын көз. Кошлар китте җылы якка</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 xml:space="preserve">Көзге урманга экскурсия </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 xml:space="preserve"> көзге табигатьнең матурлыгын, үзгәрешләрне күрә белергә өйрәтү; җылы якка китүче, кышлаучы кошлар турында белемнәрен камилләштерү.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-табигатькә, үз сәламәтлекләренә сакчыл караш тәрбияләү;</w:t>
            </w:r>
          </w:p>
          <w:p w:rsidR="00400275" w:rsidRPr="00937EBF" w:rsidRDefault="00400275" w:rsidP="00400275">
            <w:pPr>
              <w:rPr>
                <w:sz w:val="24"/>
                <w:szCs w:val="24"/>
                <w:lang w:val="tt-RU"/>
              </w:rPr>
            </w:pPr>
            <w:r w:rsidRPr="00937EBF">
              <w:rPr>
                <w:sz w:val="24"/>
                <w:szCs w:val="24"/>
                <w:lang w:val="tt-RU"/>
              </w:rPr>
              <w:t>- сөйләшү барышында мәкальләр кулланып, балаларның логик фикерләү сәләтен һәм сөйләм телен үстерү;</w:t>
            </w:r>
          </w:p>
          <w:p w:rsidR="00400275" w:rsidRPr="00937EBF" w:rsidRDefault="00400275" w:rsidP="00400275">
            <w:pPr>
              <w:rPr>
                <w:sz w:val="24"/>
                <w:szCs w:val="24"/>
                <w:lang w:val="tt-RU"/>
              </w:rPr>
            </w:pPr>
            <w:r w:rsidRPr="00937EBF">
              <w:rPr>
                <w:sz w:val="24"/>
                <w:szCs w:val="24"/>
                <w:lang w:val="tt-RU"/>
              </w:rPr>
              <w:t>- тере һәм тере булмаган табигать арасындагы бәйләнешләрне аңларга  өйрәтүне дәвам итү.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7. Икмәк – яшәү терәге</w:t>
            </w:r>
          </w:p>
          <w:p w:rsidR="00400275" w:rsidRPr="00937EBF" w:rsidRDefault="00400275" w:rsidP="00400275">
            <w:pPr>
              <w:jc w:val="center"/>
              <w:rPr>
                <w:b/>
                <w:sz w:val="24"/>
                <w:szCs w:val="24"/>
                <w:lang w:val="tt-RU"/>
              </w:rPr>
            </w:pP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Игенченең тырышлыгы кырларыннан күренә</w:t>
            </w:r>
          </w:p>
          <w:p w:rsidR="00400275" w:rsidRPr="00937EBF" w:rsidRDefault="00400275" w:rsidP="00400275">
            <w:pPr>
              <w:rPr>
                <w:sz w:val="24"/>
                <w:szCs w:val="24"/>
                <w:lang w:val="tt-RU"/>
              </w:rPr>
            </w:pPr>
            <w:r w:rsidRPr="00937EBF">
              <w:rPr>
                <w:sz w:val="24"/>
                <w:szCs w:val="24"/>
                <w:u w:val="single"/>
                <w:lang w:val="tt-RU"/>
              </w:rPr>
              <w:t>Максат:</w:t>
            </w:r>
            <w:r w:rsidRPr="00937EBF">
              <w:rPr>
                <w:sz w:val="24"/>
                <w:szCs w:val="24"/>
                <w:lang w:val="tt-RU"/>
              </w:rPr>
              <w:t xml:space="preserve"> игенче хезмәте белән таныштыру, аның эшләгән эшенә хөрмәт тәрбияләү; игенче хезмәтенең авыр һәм мактаулы эш икәнен аңлату.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-игенче хезмәтенә карата хөрмәт тәрбияләү;</w:t>
            </w:r>
          </w:p>
          <w:p w:rsidR="00400275" w:rsidRPr="00937EBF" w:rsidRDefault="00400275" w:rsidP="00400275">
            <w:pPr>
              <w:rPr>
                <w:sz w:val="24"/>
                <w:szCs w:val="24"/>
                <w:lang w:val="tt-RU"/>
              </w:rPr>
            </w:pPr>
            <w:r w:rsidRPr="00937EBF">
              <w:rPr>
                <w:sz w:val="24"/>
                <w:szCs w:val="24"/>
                <w:lang w:val="tt-RU"/>
              </w:rPr>
              <w:t>- бәйләнешле сөйләм телен үстерү;</w:t>
            </w:r>
          </w:p>
          <w:p w:rsidR="00400275" w:rsidRPr="00937EBF" w:rsidRDefault="00400275" w:rsidP="00400275">
            <w:pPr>
              <w:rPr>
                <w:sz w:val="24"/>
                <w:szCs w:val="24"/>
                <w:lang w:val="tt-RU"/>
              </w:rPr>
            </w:pPr>
            <w:r w:rsidRPr="00937EBF">
              <w:rPr>
                <w:sz w:val="24"/>
                <w:szCs w:val="24"/>
                <w:lang w:val="tt-RU"/>
              </w:rPr>
              <w:t>- игенченең мактаулы һәм авыр хезмәте, икмәкнең нинди юллар аша табынга килүе  турында тасвирлап сөйләргә өйрәтүне дәвам итү.</w:t>
            </w:r>
          </w:p>
        </w:tc>
      </w:tr>
      <w:tr w:rsidR="00400275" w:rsidRPr="00937EBF" w:rsidTr="00400275">
        <w:tc>
          <w:tcPr>
            <w:tcW w:w="2235" w:type="dxa"/>
          </w:tcPr>
          <w:p w:rsidR="00400275" w:rsidRPr="00937EBF" w:rsidRDefault="00400275" w:rsidP="00400275">
            <w:pPr>
              <w:jc w:val="center"/>
              <w:rPr>
                <w:sz w:val="24"/>
                <w:szCs w:val="24"/>
                <w:lang w:val="tt-RU"/>
              </w:rPr>
            </w:pPr>
            <w:r w:rsidRPr="00937EBF">
              <w:rPr>
                <w:b/>
                <w:sz w:val="24"/>
                <w:szCs w:val="24"/>
                <w:lang w:val="tt-RU"/>
              </w:rPr>
              <w:t>8. Көзге муллык</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Яшелчәләр күргәзмәсенә сәяхәт “Көзге могҗиза”</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көзге байлык, яшелчәләр турында белемнәрен  системалаштыру; файдалы үзлекләре турында сөйләшү.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-туган як табигатенә, яшелчәләргә карата сакчыл караш тәрбияләү; иҗади күзаллауларын, күзәтүчәнлекләрен, логик фикерләү сәләтләрен үстерү;</w:t>
            </w:r>
          </w:p>
          <w:p w:rsidR="00400275" w:rsidRPr="00937EBF" w:rsidRDefault="00400275" w:rsidP="00400275">
            <w:pPr>
              <w:rPr>
                <w:sz w:val="24"/>
                <w:szCs w:val="24"/>
                <w:lang w:val="tt-RU"/>
              </w:rPr>
            </w:pPr>
            <w:r w:rsidRPr="00937EBF">
              <w:rPr>
                <w:sz w:val="24"/>
                <w:szCs w:val="24"/>
                <w:lang w:val="tt-RU"/>
              </w:rPr>
              <w:t>- яшелчәләр турында белемнәрен  системалаштыру, файдалы үзлекләре турында белем бирү.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9. Хайваннар дөньясында</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 xml:space="preserve"> Авылда ишегалды</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йорт хайваннары һәм кошлары турында белемнәрен системалаштыру; кешегә китергән файдалары турында сөйләшү, кешенең алар турында ничек кайгыртуын күзаллый белүне формалаштыру.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-тереклек ияләренә карата сакчыл караш, кайгыртучанлык хисләре тәрбияләү;</w:t>
            </w:r>
          </w:p>
          <w:p w:rsidR="00400275" w:rsidRPr="00937EBF" w:rsidRDefault="00400275" w:rsidP="00400275">
            <w:pPr>
              <w:rPr>
                <w:sz w:val="24"/>
                <w:szCs w:val="24"/>
                <w:lang w:val="tt-RU"/>
              </w:rPr>
            </w:pPr>
            <w:r w:rsidRPr="00937EBF">
              <w:rPr>
                <w:sz w:val="24"/>
                <w:szCs w:val="24"/>
                <w:lang w:val="tt-RU"/>
              </w:rPr>
              <w:t>- бер-берсен  бүлдермичә, тыңлый белергә, башкаларның җавапларын тулыландыра белү күнекмәләрен ныгыту;</w:t>
            </w:r>
          </w:p>
          <w:p w:rsidR="00400275" w:rsidRPr="00937EBF" w:rsidRDefault="00400275" w:rsidP="00400275">
            <w:pPr>
              <w:rPr>
                <w:sz w:val="24"/>
                <w:szCs w:val="24"/>
                <w:lang w:val="tt-RU"/>
              </w:rPr>
            </w:pPr>
            <w:r w:rsidRPr="00937EBF">
              <w:rPr>
                <w:sz w:val="24"/>
                <w:szCs w:val="24"/>
                <w:lang w:val="tt-RU"/>
              </w:rPr>
              <w:t>- кешегә китергән файдалары турында сөйләшү, кешенең алар турында ничек кайгыртуын күзаллый белүне формалаштыру.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10. Табын әдәпләре</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Без кунак яратабыз</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табын яны әдәбе, сөйләшү әдәбе кагыйдәләре белән таныштыру; табын әзерләргә, кунакчыл булырга, кунак сыйларга өйрәтү.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-үзеңне әдәпле тоту күнекмәләре тәрбияләү;</w:t>
            </w:r>
          </w:p>
          <w:p w:rsidR="00400275" w:rsidRPr="00937EBF" w:rsidRDefault="00400275" w:rsidP="00400275">
            <w:pPr>
              <w:rPr>
                <w:sz w:val="24"/>
                <w:szCs w:val="24"/>
                <w:lang w:val="tt-RU"/>
              </w:rPr>
            </w:pPr>
            <w:r w:rsidRPr="00937EBF">
              <w:rPr>
                <w:sz w:val="24"/>
                <w:szCs w:val="24"/>
                <w:lang w:val="tt-RU"/>
              </w:rPr>
              <w:t>- игътибарлылыкларын, диалогик сөйләмен үстерү;</w:t>
            </w:r>
          </w:p>
          <w:p w:rsidR="00400275" w:rsidRPr="00937EBF" w:rsidRDefault="00400275" w:rsidP="00400275">
            <w:pPr>
              <w:rPr>
                <w:sz w:val="24"/>
                <w:szCs w:val="24"/>
                <w:lang w:val="tt-RU"/>
              </w:rPr>
            </w:pPr>
            <w:r w:rsidRPr="00937EBF">
              <w:rPr>
                <w:sz w:val="24"/>
                <w:szCs w:val="24"/>
                <w:lang w:val="tt-RU"/>
              </w:rPr>
              <w:t>- табын яны, сөйләм әдәбе кагыйдәләрен өйрәнүне дәвам итү,кунаклар белән аралашу,өстәл әзерләү күнекмәләре булдыру.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11. Киемнәр дә безне бизиләр</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Кием кешене бизи</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киемнәргә карата зәвык, матур итеп киенергә теләк уяту; тормышта тышкы кыяфәтнең дә мөһим икәнлеген, өс-баш, аяк киемнәрен аера, чагыштыра белергә өйрәтү.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-киемнәргә карата зәвык, матур итеп киенергә теләк уяту;</w:t>
            </w:r>
          </w:p>
          <w:p w:rsidR="00400275" w:rsidRPr="00937EBF" w:rsidRDefault="00400275" w:rsidP="00400275">
            <w:pPr>
              <w:rPr>
                <w:sz w:val="24"/>
                <w:szCs w:val="24"/>
                <w:lang w:val="tt-RU"/>
              </w:rPr>
            </w:pPr>
            <w:r w:rsidRPr="00937EBF">
              <w:rPr>
                <w:sz w:val="24"/>
                <w:szCs w:val="24"/>
                <w:lang w:val="tt-RU"/>
              </w:rPr>
              <w:lastRenderedPageBreak/>
              <w:t>- логик фикерләү сәләтен, диалогик сөйләмне үстерү;</w:t>
            </w:r>
          </w:p>
          <w:p w:rsidR="00400275" w:rsidRPr="00937EBF" w:rsidRDefault="00400275" w:rsidP="00400275">
            <w:pPr>
              <w:rPr>
                <w:sz w:val="24"/>
                <w:szCs w:val="24"/>
                <w:lang w:val="tt-RU"/>
              </w:rPr>
            </w:pPr>
            <w:r w:rsidRPr="00937EBF">
              <w:rPr>
                <w:sz w:val="24"/>
                <w:szCs w:val="24"/>
                <w:lang w:val="tt-RU"/>
              </w:rPr>
              <w:t>- тормышта тышкы кыяфәтнең дә мөһим икәнлеген, өс-баш, аяк киемнәрен аера, чагыштыра белергә өйрәтү.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12. Мин дөньяның бер кешесе</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Тигез хокук белән яшик бу җирдә</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матур әдәбият, рәсемнәр, слайдлар аша кеше хокуклары турында аңлату; уеннар аша бердәмлек, дуслык сыйфатлары тәрбияләү.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-уеннар, матур әдәбият аша дуслык, әхлаклылык хисләре тәрбияләү;</w:t>
            </w:r>
          </w:p>
          <w:p w:rsidR="00400275" w:rsidRPr="00937EBF" w:rsidRDefault="00400275" w:rsidP="00400275">
            <w:pPr>
              <w:rPr>
                <w:sz w:val="24"/>
                <w:szCs w:val="24"/>
                <w:lang w:val="tt-RU"/>
              </w:rPr>
            </w:pPr>
            <w:r w:rsidRPr="00937EBF">
              <w:rPr>
                <w:sz w:val="24"/>
                <w:szCs w:val="24"/>
                <w:lang w:val="tt-RU"/>
              </w:rPr>
              <w:t>- кызыксынучанлыкларын, тирә-юньдәгеләргә карата игътибарлылыкларын  арттыру, логик фикерләү сәләтләрен үстерү;</w:t>
            </w:r>
          </w:p>
          <w:p w:rsidR="00400275" w:rsidRPr="00937EBF" w:rsidRDefault="00400275" w:rsidP="00400275">
            <w:pPr>
              <w:rPr>
                <w:sz w:val="24"/>
                <w:szCs w:val="24"/>
                <w:lang w:val="tt-RU"/>
              </w:rPr>
            </w:pPr>
            <w:r w:rsidRPr="00937EBF">
              <w:rPr>
                <w:sz w:val="24"/>
                <w:szCs w:val="24"/>
                <w:lang w:val="tt-RU"/>
              </w:rPr>
              <w:t>- кешеләр бер-берсе белән, нинди милләттән булуга карамастан туганнарча аралашып яшәүгә хокуклы булу төшенчәсен аңлату.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13. Хезмәт төбе – хәзинә</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Хезмәткә хөрмәт (төзелешкә сәяхәт)</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төзүче һөнәре белән  таныштыру, хезмәт кешесенә ихтирам тәрбияләү.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-хезмәт кешесенә, төзүче һөнәренә хөрмәт тәрбияләү;</w:t>
            </w:r>
          </w:p>
          <w:p w:rsidR="00400275" w:rsidRPr="00937EBF" w:rsidRDefault="00400275" w:rsidP="00400275">
            <w:pPr>
              <w:rPr>
                <w:sz w:val="24"/>
                <w:szCs w:val="24"/>
                <w:lang w:val="tt-RU"/>
              </w:rPr>
            </w:pPr>
            <w:r w:rsidRPr="00937EBF">
              <w:rPr>
                <w:sz w:val="24"/>
                <w:szCs w:val="24"/>
                <w:lang w:val="tt-RU"/>
              </w:rPr>
              <w:t>- бәйләнешле сөйләм һәм танып-белү эшчәнлеген үстерү;</w:t>
            </w:r>
          </w:p>
          <w:p w:rsidR="00400275" w:rsidRPr="00937EBF" w:rsidRDefault="00400275" w:rsidP="00400275">
            <w:pPr>
              <w:rPr>
                <w:sz w:val="24"/>
                <w:szCs w:val="24"/>
                <w:lang w:val="tt-RU"/>
              </w:rPr>
            </w:pPr>
            <w:r w:rsidRPr="00937EBF">
              <w:rPr>
                <w:sz w:val="24"/>
                <w:szCs w:val="24"/>
                <w:lang w:val="tt-RU"/>
              </w:rPr>
              <w:t>- өлкәннәр хезмәте турында күзаллауларын киңәйтү, төзүчеләр хезмәте белән таныштыру.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14. Кыш. Хайваннарның кышлавы</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Кайда, ничек кышлыйлар</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кыргый хайваннар турында белемнәрен ныгыту, сөйләм телен үстерү.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кыргый хайваннарга карата кызыксыну, сакчыл караш тәрбияләү;</w:t>
            </w:r>
          </w:p>
          <w:p w:rsidR="00400275" w:rsidRPr="00937EBF" w:rsidRDefault="00400275" w:rsidP="00400275">
            <w:pPr>
              <w:rPr>
                <w:sz w:val="24"/>
                <w:szCs w:val="24"/>
                <w:lang w:val="tt-RU"/>
              </w:rPr>
            </w:pPr>
            <w:r w:rsidRPr="00937EBF">
              <w:rPr>
                <w:sz w:val="24"/>
                <w:szCs w:val="24"/>
                <w:lang w:val="tt-RU"/>
              </w:rPr>
              <w:t>- мөстәкыйль фикерләү сәләтен үстерү;</w:t>
            </w:r>
          </w:p>
          <w:p w:rsidR="00400275" w:rsidRPr="00937EBF" w:rsidRDefault="00400275" w:rsidP="00400275">
            <w:pPr>
              <w:rPr>
                <w:sz w:val="24"/>
                <w:szCs w:val="24"/>
                <w:lang w:val="tt-RU"/>
              </w:rPr>
            </w:pPr>
            <w:r w:rsidRPr="00937EBF">
              <w:rPr>
                <w:sz w:val="24"/>
                <w:szCs w:val="24"/>
                <w:lang w:val="tt-RU"/>
              </w:rPr>
              <w:t>- кыргый хайваннар, аларның тышкы билгеләре, яшәү рәвешләре белән таныштыруны дәвам итү.</w:t>
            </w: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15. Россия – зур дәүләт</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Дуслык – бөек көч</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төрле милләт халыклары турында белемнәрен ныгыту; дуслык төшенчәсен ныгыту.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-төрле милләт халыкларына хөрмәт, дуслык хисләре тәрбияләү;</w:t>
            </w:r>
          </w:p>
          <w:p w:rsidR="00400275" w:rsidRPr="00937EBF" w:rsidRDefault="00400275" w:rsidP="00400275">
            <w:pPr>
              <w:rPr>
                <w:sz w:val="24"/>
                <w:szCs w:val="24"/>
                <w:lang w:val="tt-RU"/>
              </w:rPr>
            </w:pPr>
            <w:r w:rsidRPr="00937EBF">
              <w:rPr>
                <w:sz w:val="24"/>
                <w:szCs w:val="24"/>
                <w:lang w:val="tt-RU"/>
              </w:rPr>
              <w:t>- акыл, хәтер, логик фикер йөртү сәләтен үстерү;</w:t>
            </w:r>
          </w:p>
          <w:p w:rsidR="00400275" w:rsidRPr="00937EBF" w:rsidRDefault="00400275" w:rsidP="00400275">
            <w:pPr>
              <w:rPr>
                <w:sz w:val="24"/>
                <w:szCs w:val="24"/>
                <w:lang w:val="tt-RU"/>
              </w:rPr>
            </w:pPr>
            <w:r w:rsidRPr="00937EBF">
              <w:rPr>
                <w:sz w:val="24"/>
                <w:szCs w:val="24"/>
                <w:lang w:val="tt-RU"/>
              </w:rPr>
              <w:t>- Идел буе халыклары турында белемнәрен баету.</w:t>
            </w:r>
          </w:p>
          <w:p w:rsidR="00400275" w:rsidRPr="00937EBF" w:rsidRDefault="00400275" w:rsidP="00400275">
            <w:pPr>
              <w:rPr>
                <w:sz w:val="24"/>
                <w:szCs w:val="24"/>
                <w:lang w:val="tt-RU"/>
              </w:rPr>
            </w:pP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16. Әкияттә – кунакта</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Күчтәнәчтә кунакта</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әкият төрләре белән танышу (тылсымлы, ), үз фантазияләрен эшкә бигеп, әкиятне дәвам итәргә, яңа әкият уйлап чыгарырга теләк уяту.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-матур әдәбият белән кызыксыну һәм аны ярату хисләре тәрбияләү;</w:t>
            </w:r>
          </w:p>
          <w:p w:rsidR="00400275" w:rsidRPr="00937EBF" w:rsidRDefault="00400275" w:rsidP="00400275">
            <w:pPr>
              <w:rPr>
                <w:sz w:val="24"/>
                <w:szCs w:val="24"/>
                <w:lang w:val="tt-RU"/>
              </w:rPr>
            </w:pPr>
            <w:r w:rsidRPr="00937EBF">
              <w:rPr>
                <w:sz w:val="24"/>
                <w:szCs w:val="24"/>
                <w:lang w:val="tt-RU"/>
              </w:rPr>
              <w:t>- үз фикерен ана телендә эзлекле, җыйнак, төгәл  һәм матур итеп әйтеп бирә белү, иҗади фикерләү сәләтен үстерү;</w:t>
            </w:r>
          </w:p>
          <w:p w:rsidR="00400275" w:rsidRPr="00937EBF" w:rsidRDefault="00400275" w:rsidP="00400275">
            <w:pPr>
              <w:rPr>
                <w:sz w:val="24"/>
                <w:szCs w:val="24"/>
                <w:lang w:val="tt-RU"/>
              </w:rPr>
            </w:pPr>
            <w:r w:rsidRPr="00937EBF">
              <w:rPr>
                <w:sz w:val="24"/>
                <w:szCs w:val="24"/>
                <w:lang w:val="tt-RU"/>
              </w:rPr>
              <w:t>- сорауларга тулы, төгәл җавап бирергә, геройларның кылган эшләренә, әхлакый сыйфатларына бәя бирә белергә, әкиятләрне һәм мәзәкләрне  сәнгатьле итеп сөйләргә өйрәтүне дәвам итү.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17. Хуш киләсең, Яңа ел</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Кыш бабайга хат</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Кыш бабай, төрле илләрнең Кыш бабайлары, Яңа ел бәйрәме турында белемнәрен ныгыту, бәйрәм рухы булдыру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xml:space="preserve">-бәйрәмнәргә карата уңай мөнәсәбәт, үз фикереңне бер юнәлештә туплый һәм аны башкаларга җиткерә белү сыйфаты тәрбияләү; </w:t>
            </w:r>
          </w:p>
          <w:p w:rsidR="00400275" w:rsidRPr="00937EBF" w:rsidRDefault="00400275" w:rsidP="00400275">
            <w:pPr>
              <w:rPr>
                <w:sz w:val="24"/>
                <w:szCs w:val="24"/>
                <w:lang w:val="tt-RU"/>
              </w:rPr>
            </w:pPr>
            <w:r w:rsidRPr="00937EBF">
              <w:rPr>
                <w:sz w:val="24"/>
                <w:szCs w:val="24"/>
                <w:lang w:val="tt-RU"/>
              </w:rPr>
              <w:lastRenderedPageBreak/>
              <w:t>- бәйләнешле сөйләм телен, иҗади күзаллауларын үстерү;</w:t>
            </w:r>
          </w:p>
          <w:p w:rsidR="00400275" w:rsidRPr="00937EBF" w:rsidRDefault="00400275" w:rsidP="00400275">
            <w:pPr>
              <w:rPr>
                <w:sz w:val="24"/>
                <w:szCs w:val="24"/>
                <w:lang w:val="tt-RU"/>
              </w:rPr>
            </w:pPr>
            <w:r w:rsidRPr="00937EBF">
              <w:rPr>
                <w:sz w:val="24"/>
                <w:szCs w:val="24"/>
                <w:lang w:val="tt-RU"/>
              </w:rPr>
              <w:t>- хат яза белү күнекмәләрен, үз тәҗрибәсеннән чыгып бәйрәм турында әйтә алу мөмкинлекләрен камилләштерү.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18. Кышкы уеннар</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Без суыктан курыкмыйбыз</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үзара дустанә мөнәсәбәт, бер-берсен бүлдерми тыңлый белү сыйфаты тәрбияләү; кышкы уеннар турында белемнәрен тирәнәйтү.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xml:space="preserve">- Кышкы табигатьнең матурлыгына соклана белү сыйфаты тәрбияләү; </w:t>
            </w:r>
          </w:p>
          <w:p w:rsidR="00400275" w:rsidRPr="00937EBF" w:rsidRDefault="00400275" w:rsidP="00400275">
            <w:pPr>
              <w:rPr>
                <w:sz w:val="24"/>
                <w:szCs w:val="24"/>
                <w:lang w:val="tt-RU"/>
              </w:rPr>
            </w:pPr>
            <w:r w:rsidRPr="00937EBF">
              <w:rPr>
                <w:sz w:val="24"/>
                <w:szCs w:val="24"/>
                <w:lang w:val="tt-RU"/>
              </w:rPr>
              <w:t xml:space="preserve">- иҗади күзаллауларын, бәйләнешле сөйләмен үстерү;  </w:t>
            </w:r>
          </w:p>
          <w:p w:rsidR="00400275" w:rsidRPr="00937EBF" w:rsidRDefault="00400275" w:rsidP="00400275">
            <w:pPr>
              <w:rPr>
                <w:sz w:val="24"/>
                <w:szCs w:val="24"/>
                <w:lang w:val="tt-RU"/>
              </w:rPr>
            </w:pPr>
            <w:r w:rsidRPr="00937EBF">
              <w:rPr>
                <w:sz w:val="24"/>
                <w:szCs w:val="24"/>
                <w:lang w:val="tt-RU"/>
              </w:rPr>
              <w:t>- кыш, кышкы уеннар турында белемнәрен тирәнәйтү</w:t>
            </w:r>
          </w:p>
          <w:p w:rsidR="00400275" w:rsidRPr="00937EBF" w:rsidRDefault="00400275" w:rsidP="00400275">
            <w:pPr>
              <w:rPr>
                <w:sz w:val="24"/>
                <w:szCs w:val="24"/>
                <w:lang w:val="tt-RU"/>
              </w:rPr>
            </w:pPr>
          </w:p>
          <w:p w:rsidR="00400275" w:rsidRPr="00937EBF" w:rsidRDefault="00400275" w:rsidP="00400275">
            <w:pPr>
              <w:rPr>
                <w:sz w:val="24"/>
                <w:szCs w:val="24"/>
                <w:lang w:val="tt-RU"/>
              </w:rPr>
            </w:pP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19. Транспорт. Юл йөрү кагыйдәләре</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Транспорт төрләре белән танышу</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 xml:space="preserve">коры җир, су һәм һава транспорты чараларын аера белергә, аларны чагыштырырга, төркемнәргә аера белергә өйрәтү, машинист, шофер, очучы, капитан һөнәрләре белән таныштыру. </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xml:space="preserve">-транспорт йөртүче һөнәр ияләренә карата  хөрмәт, транспортта үз-үзләрен дөрес тоту сыйфатлары тәрбияләү; </w:t>
            </w:r>
          </w:p>
          <w:p w:rsidR="00400275" w:rsidRPr="00937EBF" w:rsidRDefault="00400275" w:rsidP="00400275">
            <w:pPr>
              <w:rPr>
                <w:sz w:val="24"/>
                <w:szCs w:val="24"/>
                <w:lang w:val="tt-RU"/>
              </w:rPr>
            </w:pPr>
            <w:r w:rsidRPr="00937EBF">
              <w:rPr>
                <w:sz w:val="24"/>
                <w:szCs w:val="24"/>
                <w:lang w:val="tt-RU"/>
              </w:rPr>
              <w:t>- иҗади активлыгын,  фикерләү сәләтен үстерү;</w:t>
            </w:r>
          </w:p>
          <w:p w:rsidR="00400275" w:rsidRPr="00937EBF" w:rsidRDefault="00400275" w:rsidP="00400275">
            <w:pPr>
              <w:rPr>
                <w:sz w:val="24"/>
                <w:szCs w:val="24"/>
                <w:lang w:val="tt-RU"/>
              </w:rPr>
            </w:pPr>
            <w:r w:rsidRPr="00937EBF">
              <w:rPr>
                <w:sz w:val="24"/>
                <w:szCs w:val="24"/>
                <w:lang w:val="tt-RU"/>
              </w:rPr>
              <w:t>- коры җир, су һәм һава транспорты чараларын аера белергә, аларны чагыштырырга, төркемнәргә аера белергә өйрәтү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20. Саулык – зур байлык</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Шифаханәгә  экскурсия “Шәфкат</w:t>
            </w:r>
            <w:r w:rsidRPr="00937EBF">
              <w:rPr>
                <w:sz w:val="24"/>
                <w:szCs w:val="24"/>
              </w:rPr>
              <w:t>ь</w:t>
            </w:r>
            <w:r w:rsidRPr="00937EBF">
              <w:rPr>
                <w:sz w:val="24"/>
                <w:szCs w:val="24"/>
                <w:lang w:val="tt-RU"/>
              </w:rPr>
              <w:t xml:space="preserve"> туташы”</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 xml:space="preserve"> һөнәр ияләренең эшчәнлеге, вазифалары турында белемнәрен арттыру; шәфкать туташы һөнәре белән танышу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-хезмәт кешесенә ихтирам, хөрмәт тәрбияләү;</w:t>
            </w:r>
          </w:p>
          <w:p w:rsidR="00400275" w:rsidRPr="00937EBF" w:rsidRDefault="00400275" w:rsidP="00400275">
            <w:pPr>
              <w:rPr>
                <w:sz w:val="24"/>
                <w:szCs w:val="24"/>
                <w:lang w:val="tt-RU"/>
              </w:rPr>
            </w:pPr>
            <w:r w:rsidRPr="00937EBF">
              <w:rPr>
                <w:sz w:val="24"/>
                <w:szCs w:val="24"/>
                <w:lang w:val="tt-RU"/>
              </w:rPr>
              <w:t>- сөйләмдә ясалма сүзләр, грамматик формалар куллану күнекмәләре бирү, баланың истә калдыру сәләтен, хәтерен үстерү;</w:t>
            </w:r>
          </w:p>
          <w:p w:rsidR="00400275" w:rsidRPr="00937EBF" w:rsidRDefault="00400275" w:rsidP="00400275">
            <w:pPr>
              <w:rPr>
                <w:sz w:val="24"/>
                <w:szCs w:val="24"/>
                <w:lang w:val="tt-RU"/>
              </w:rPr>
            </w:pPr>
            <w:r w:rsidRPr="00937EBF">
              <w:rPr>
                <w:sz w:val="24"/>
                <w:szCs w:val="24"/>
                <w:lang w:val="tt-RU"/>
              </w:rPr>
              <w:t>- яңа сүзләрне бәйләнешле сөйләмдә кулланырга өйрәтү.</w:t>
            </w: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21. Рус теле атналыгы</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Неделя русского народного фол</w:t>
            </w:r>
            <w:r w:rsidRPr="00937EBF">
              <w:rPr>
                <w:sz w:val="24"/>
                <w:szCs w:val="24"/>
              </w:rPr>
              <w:t>ь</w:t>
            </w:r>
            <w:r w:rsidRPr="00937EBF">
              <w:rPr>
                <w:sz w:val="24"/>
                <w:szCs w:val="24"/>
                <w:lang w:val="tt-RU"/>
              </w:rPr>
              <w:t>клора</w:t>
            </w:r>
          </w:p>
          <w:p w:rsidR="00400275" w:rsidRPr="00937EBF" w:rsidRDefault="00400275" w:rsidP="00400275">
            <w:pPr>
              <w:rPr>
                <w:sz w:val="24"/>
                <w:szCs w:val="24"/>
                <w:u w:val="single"/>
                <w:lang w:val="tt-RU"/>
              </w:rPr>
            </w:pPr>
            <w:r w:rsidRPr="00937EBF">
              <w:rPr>
                <w:sz w:val="24"/>
                <w:szCs w:val="24"/>
                <w:u w:val="single"/>
                <w:lang w:val="tt-RU"/>
              </w:rPr>
              <w:t>Максат:</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color w:val="000000"/>
                <w:sz w:val="24"/>
                <w:szCs w:val="24"/>
                <w:lang w:val="tt-RU"/>
              </w:rPr>
            </w:pPr>
            <w:r w:rsidRPr="00937EBF">
              <w:rPr>
                <w:sz w:val="24"/>
                <w:szCs w:val="24"/>
                <w:lang w:val="tt-RU"/>
              </w:rPr>
              <w:t>-</w:t>
            </w:r>
            <w:r w:rsidRPr="00937EBF">
              <w:rPr>
                <w:color w:val="000000"/>
                <w:sz w:val="24"/>
                <w:szCs w:val="24"/>
              </w:rPr>
              <w:t xml:space="preserve"> вызвать у детей интерес к истории и национальным традициям русского народа;</w:t>
            </w:r>
          </w:p>
          <w:p w:rsidR="00400275" w:rsidRPr="00937EBF" w:rsidRDefault="00400275" w:rsidP="00400275">
            <w:pPr>
              <w:rPr>
                <w:sz w:val="24"/>
                <w:szCs w:val="24"/>
                <w:lang w:val="tt-RU"/>
              </w:rPr>
            </w:pPr>
            <w:r w:rsidRPr="00937EBF">
              <w:rPr>
                <w:color w:val="000000"/>
                <w:sz w:val="24"/>
                <w:szCs w:val="24"/>
                <w:lang w:val="tt-RU"/>
              </w:rPr>
              <w:t xml:space="preserve">- </w:t>
            </w:r>
            <w:r w:rsidRPr="00937EBF">
              <w:rPr>
                <w:sz w:val="24"/>
                <w:szCs w:val="24"/>
              </w:rPr>
              <w:t>закрепить знания детей о природе России, символике, о русском национальном костюме</w:t>
            </w:r>
            <w:r w:rsidRPr="00937EBF">
              <w:rPr>
                <w:sz w:val="24"/>
                <w:szCs w:val="24"/>
                <w:lang w:val="tt-RU"/>
              </w:rPr>
              <w:t>;</w:t>
            </w:r>
          </w:p>
          <w:p w:rsidR="00400275" w:rsidRPr="00937EBF" w:rsidRDefault="00400275" w:rsidP="00400275">
            <w:pPr>
              <w:rPr>
                <w:sz w:val="24"/>
                <w:szCs w:val="24"/>
              </w:rPr>
            </w:pPr>
            <w:r w:rsidRPr="00937EBF">
              <w:rPr>
                <w:sz w:val="24"/>
                <w:szCs w:val="24"/>
                <w:lang w:val="tt-RU"/>
              </w:rPr>
              <w:t xml:space="preserve">- </w:t>
            </w:r>
            <w:r w:rsidRPr="00937EBF">
              <w:rPr>
                <w:sz w:val="24"/>
                <w:szCs w:val="24"/>
              </w:rPr>
              <w:t>упражнение детей в правильном произношении звуков и звукосочетаний русского языка с использованием малых форм фольклора</w:t>
            </w:r>
          </w:p>
          <w:p w:rsidR="00400275" w:rsidRPr="00937EBF" w:rsidRDefault="00400275" w:rsidP="00400275">
            <w:pPr>
              <w:rPr>
                <w:sz w:val="24"/>
                <w:szCs w:val="24"/>
              </w:rPr>
            </w:pP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22. Исемең матур, кемнәр куйган</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Китапханәгә экскурсия</w:t>
            </w:r>
          </w:p>
          <w:p w:rsidR="00400275" w:rsidRPr="00937EBF" w:rsidRDefault="00400275" w:rsidP="00400275">
            <w:pPr>
              <w:rPr>
                <w:sz w:val="24"/>
                <w:szCs w:val="24"/>
                <w:u w:val="single"/>
                <w:lang w:val="tt-RU"/>
              </w:rPr>
            </w:pPr>
            <w:r w:rsidRPr="00937EBF">
              <w:rPr>
                <w:sz w:val="24"/>
                <w:szCs w:val="24"/>
                <w:u w:val="single"/>
                <w:lang w:val="tt-RU"/>
              </w:rPr>
              <w:t xml:space="preserve">Максат: </w:t>
            </w:r>
            <w:r w:rsidRPr="00937EBF">
              <w:rPr>
                <w:sz w:val="24"/>
                <w:szCs w:val="24"/>
                <w:lang w:val="tt-RU"/>
              </w:rPr>
              <w:t>Китапханә белән танышу, алган белемнәрне гомумиләштерү;”Татар исемнәре ни сөйли?” китабын карау, исемнәренең мәгънәсен табып уку;балаларда китап  укуга,белемгә омтылыш булдыру; җәмәгать  урыннарында үзеңне тота белү, аралашу культурасы булдыру.Китапханәче һөнәре, аның вазифалары белән таныштыру; олылар хезмәтенә ихтирам тәрбияләү.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-китапханәче хезмәтенә карата  ихтирам, китапханәдә үз-үзеңне тота белү сыйфатлары тәрбияләү;</w:t>
            </w:r>
          </w:p>
          <w:p w:rsidR="00400275" w:rsidRPr="00937EBF" w:rsidRDefault="00400275" w:rsidP="00400275">
            <w:pPr>
              <w:rPr>
                <w:sz w:val="24"/>
                <w:szCs w:val="24"/>
                <w:lang w:val="tt-RU"/>
              </w:rPr>
            </w:pPr>
            <w:r w:rsidRPr="00937EBF">
              <w:rPr>
                <w:sz w:val="24"/>
                <w:szCs w:val="24"/>
                <w:lang w:val="tt-RU"/>
              </w:rPr>
              <w:t>- китапханә белән турыдан – туры  таныштыру аша балаларда күзәтүчәнлек, игътибарлылык, эзлекле фикерләү сәләтен үстерү;</w:t>
            </w:r>
          </w:p>
          <w:p w:rsidR="00400275" w:rsidRPr="00937EBF" w:rsidRDefault="00400275" w:rsidP="00400275">
            <w:pPr>
              <w:rPr>
                <w:sz w:val="24"/>
                <w:szCs w:val="24"/>
                <w:lang w:val="tt-RU"/>
              </w:rPr>
            </w:pPr>
            <w:r w:rsidRPr="00937EBF">
              <w:rPr>
                <w:sz w:val="24"/>
                <w:szCs w:val="24"/>
                <w:lang w:val="tt-RU"/>
              </w:rPr>
              <w:lastRenderedPageBreak/>
              <w:t>- китапханәче һөнәренең мөһимлеген аңлату.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23. М.Җәлил. Ил сакчылары</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Муса Җәлил- бөек шагыйребез</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М.Җәлил турында балаларның белемнәрен баету, аның әсәрләре белән танышуны дәвам итү.</w:t>
            </w:r>
          </w:p>
          <w:p w:rsidR="00400275" w:rsidRPr="00937EBF" w:rsidRDefault="00400275" w:rsidP="00400275">
            <w:pPr>
              <w:rPr>
                <w:sz w:val="24"/>
                <w:szCs w:val="24"/>
                <w:u w:val="single"/>
                <w:lang w:val="tt-RU"/>
              </w:rPr>
            </w:pPr>
            <w:r w:rsidRPr="00937EBF">
              <w:rPr>
                <w:sz w:val="24"/>
                <w:szCs w:val="24"/>
                <w:u w:val="single"/>
                <w:lang w:val="tt-RU"/>
              </w:rPr>
              <w:t xml:space="preserve">Бурычлары: </w:t>
            </w:r>
          </w:p>
          <w:p w:rsidR="00400275" w:rsidRPr="00937EBF" w:rsidRDefault="00400275" w:rsidP="00400275">
            <w:pPr>
              <w:rPr>
                <w:sz w:val="24"/>
                <w:szCs w:val="24"/>
                <w:lang w:val="tt-RU"/>
              </w:rPr>
            </w:pPr>
            <w:r w:rsidRPr="00937EBF">
              <w:rPr>
                <w:sz w:val="24"/>
                <w:szCs w:val="24"/>
                <w:lang w:val="tt-RU"/>
              </w:rPr>
              <w:t>- балаларда патриотик хисләр тәрбияләү;</w:t>
            </w:r>
          </w:p>
          <w:p w:rsidR="00400275" w:rsidRPr="00937EBF" w:rsidRDefault="00400275" w:rsidP="00400275">
            <w:pPr>
              <w:rPr>
                <w:sz w:val="24"/>
                <w:szCs w:val="24"/>
                <w:lang w:val="tt-RU"/>
              </w:rPr>
            </w:pPr>
            <w:r w:rsidRPr="00937EBF">
              <w:rPr>
                <w:sz w:val="24"/>
                <w:szCs w:val="24"/>
                <w:lang w:val="tt-RU"/>
              </w:rPr>
              <w:t xml:space="preserve">-  шигырьне сәхнәләштерү аша балаларда артистлык күнекмәләрен үстерү; </w:t>
            </w:r>
          </w:p>
          <w:p w:rsidR="00400275" w:rsidRPr="00937EBF" w:rsidRDefault="00400275" w:rsidP="00400275">
            <w:pPr>
              <w:rPr>
                <w:sz w:val="24"/>
                <w:szCs w:val="24"/>
                <w:lang w:val="tt-RU"/>
              </w:rPr>
            </w:pPr>
            <w:r w:rsidRPr="00937EBF">
              <w:rPr>
                <w:sz w:val="24"/>
                <w:szCs w:val="24"/>
                <w:lang w:val="tt-RU"/>
              </w:rPr>
              <w:t>- М.Җәлил турында балаларның белемнәрен баету, аның әсәрләре белән танышуны дәвам итү.</w:t>
            </w: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24. Батырлыкта – матурлык</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Батырлыкта - матурлык</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Ватанны саклаучылар көне турында белемнәрен киңәйтү. Әтиләр – гаиләдә ныклы терәк икәнлеген аңлау, алар шикелле көчле, батыр буласы килү теләге уяту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 xml:space="preserve">- Балаларда кыю,батыр солдат булу  теләге уяту, әтиләре, абыйлары белән горурлану хисе тәрбияләү; </w:t>
            </w:r>
          </w:p>
          <w:p w:rsidR="00400275" w:rsidRPr="00937EBF" w:rsidRDefault="00400275" w:rsidP="00400275">
            <w:pPr>
              <w:rPr>
                <w:sz w:val="24"/>
                <w:szCs w:val="24"/>
                <w:lang w:val="tt-RU"/>
              </w:rPr>
            </w:pPr>
            <w:r w:rsidRPr="00937EBF">
              <w:rPr>
                <w:sz w:val="24"/>
                <w:szCs w:val="24"/>
                <w:lang w:val="tt-RU"/>
              </w:rPr>
              <w:t xml:space="preserve">- Ватанны саклаучылар турындагы күзаллауларын киңәйтү; </w:t>
            </w:r>
          </w:p>
          <w:p w:rsidR="00400275" w:rsidRPr="00937EBF" w:rsidRDefault="00400275" w:rsidP="00400275">
            <w:pPr>
              <w:rPr>
                <w:sz w:val="24"/>
                <w:szCs w:val="24"/>
                <w:lang w:val="tt-RU"/>
              </w:rPr>
            </w:pPr>
            <w:r w:rsidRPr="00937EBF">
              <w:rPr>
                <w:sz w:val="24"/>
                <w:szCs w:val="24"/>
                <w:lang w:val="tt-RU"/>
              </w:rPr>
              <w:t>- җирне, күкне, диңгезне саклаучылар турында башлангыч белем бирү.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25. Кояш гомере телим мин, әнием сиңа</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Әни кирәк</w:t>
            </w:r>
          </w:p>
          <w:p w:rsidR="00400275" w:rsidRPr="00937EBF" w:rsidRDefault="00400275" w:rsidP="00400275">
            <w:pPr>
              <w:rPr>
                <w:sz w:val="24"/>
                <w:szCs w:val="24"/>
                <w:u w:val="single"/>
                <w:lang w:val="tt-RU"/>
              </w:rPr>
            </w:pPr>
            <w:r w:rsidRPr="00937EBF">
              <w:rPr>
                <w:sz w:val="24"/>
                <w:szCs w:val="24"/>
                <w:u w:val="single"/>
                <w:lang w:val="tt-RU"/>
              </w:rPr>
              <w:t>Максат:</w:t>
            </w:r>
            <w:r w:rsidRPr="00937EBF">
              <w:rPr>
                <w:sz w:val="24"/>
                <w:szCs w:val="24"/>
                <w:lang w:val="tt-RU"/>
              </w:rPr>
              <w:t xml:space="preserve"> Яз, 8март бәйрәме турында белемнәрен арттыру. Әниләргә, әбиләргә, кызларга хөрмәт хисе, ихтирам тәрбияләү.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-әниләргә карата ихтирам, хөрмәт хисләре тәрбияләү;</w:t>
            </w:r>
          </w:p>
          <w:p w:rsidR="00400275" w:rsidRPr="00937EBF" w:rsidRDefault="00400275" w:rsidP="00400275">
            <w:pPr>
              <w:rPr>
                <w:sz w:val="24"/>
                <w:szCs w:val="24"/>
                <w:lang w:val="tt-RU"/>
              </w:rPr>
            </w:pPr>
            <w:r w:rsidRPr="00937EBF">
              <w:rPr>
                <w:sz w:val="24"/>
                <w:szCs w:val="24"/>
                <w:lang w:val="tt-RU"/>
              </w:rPr>
              <w:t>- логик фикерләү сәләтләрен, әниләргә карата игътибарлылыкларын үстерү;</w:t>
            </w:r>
          </w:p>
          <w:p w:rsidR="00400275" w:rsidRPr="00937EBF" w:rsidRDefault="00400275" w:rsidP="00400275">
            <w:pPr>
              <w:rPr>
                <w:sz w:val="24"/>
                <w:szCs w:val="24"/>
                <w:lang w:val="tt-RU"/>
              </w:rPr>
            </w:pPr>
            <w:r w:rsidRPr="00937EBF">
              <w:rPr>
                <w:sz w:val="24"/>
                <w:szCs w:val="24"/>
                <w:lang w:val="tt-RU"/>
              </w:rPr>
              <w:t>- сорау-җавап тибында аралашу аша баланы, үз белемнәренә  таянып, фикер йөртергә, гомумиләштерергә, аерып карарга һәм берләштерергә өйрәтү.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26. Бүлмә гөлләре</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Хуш исле нәфис гөлләр</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бүлмә гөлләрен үзләренә генә хас үзенчәлекләре  буенча танып, бер-берсеннән аера белергә  өйрәтү, кеше тормышында аларның әһәмиятен аңлату.</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-бүлмә гөлләренә карата сакчыл караш тәрбияләү;</w:t>
            </w:r>
          </w:p>
          <w:p w:rsidR="00400275" w:rsidRPr="00937EBF" w:rsidRDefault="00400275" w:rsidP="00400275">
            <w:pPr>
              <w:rPr>
                <w:sz w:val="24"/>
                <w:szCs w:val="24"/>
                <w:lang w:val="tt-RU"/>
              </w:rPr>
            </w:pPr>
            <w:r w:rsidRPr="00937EBF">
              <w:rPr>
                <w:sz w:val="24"/>
                <w:szCs w:val="24"/>
                <w:lang w:val="tt-RU"/>
              </w:rPr>
              <w:t>- бәйләнешле сөйләм, чагыштыра белү, фикерләү сәләтен үстерү;</w:t>
            </w:r>
          </w:p>
          <w:p w:rsidR="00400275" w:rsidRPr="00937EBF" w:rsidRDefault="00400275" w:rsidP="00400275">
            <w:pPr>
              <w:rPr>
                <w:sz w:val="24"/>
                <w:szCs w:val="24"/>
                <w:lang w:val="tt-RU"/>
              </w:rPr>
            </w:pPr>
            <w:r w:rsidRPr="00937EBF">
              <w:rPr>
                <w:sz w:val="24"/>
                <w:szCs w:val="24"/>
                <w:lang w:val="tt-RU"/>
              </w:rPr>
              <w:t>- бүлмә гөлләрен үзләренә генә хас үзенчәлекләре  буенча танып, бер-берсеннән аера белергә  өйрәтү, кеше тормышында аларның әһәмиятен аңлату.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27. Без язны яратабыз</w:t>
            </w:r>
          </w:p>
        </w:tc>
        <w:tc>
          <w:tcPr>
            <w:tcW w:w="7938" w:type="dxa"/>
          </w:tcPr>
          <w:p w:rsidR="00400275" w:rsidRPr="00937EBF" w:rsidRDefault="00400275" w:rsidP="00400275">
            <w:pPr>
              <w:rPr>
                <w:sz w:val="24"/>
                <w:szCs w:val="24"/>
                <w:u w:val="single"/>
                <w:lang w:val="tt-RU"/>
              </w:rPr>
            </w:pPr>
            <w:r w:rsidRPr="00937EBF">
              <w:rPr>
                <w:sz w:val="24"/>
                <w:szCs w:val="24"/>
                <w:u w:val="single"/>
                <w:lang w:val="tt-RU"/>
              </w:rPr>
              <w:t xml:space="preserve">Тема: </w:t>
            </w:r>
            <w:r w:rsidRPr="00937EBF">
              <w:rPr>
                <w:sz w:val="24"/>
                <w:szCs w:val="24"/>
                <w:lang w:val="tt-RU"/>
              </w:rPr>
              <w:t>Туган  якка килде яз</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туган ягыбызда була торган  язгы табигатьтәге үзгәрешләрне дөрес күрә белергә өйрәтү, ситуатив сораулар ярдәмендә логик фикерләү сәләтләрен үстерү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-язгы табигатьтәге үзгәрешләрне дөрес күрә белү һәм яз килгәнгә сөенү хисләре тәрбияләү;</w:t>
            </w:r>
          </w:p>
          <w:p w:rsidR="00400275" w:rsidRPr="00937EBF" w:rsidRDefault="00400275" w:rsidP="00400275">
            <w:pPr>
              <w:rPr>
                <w:sz w:val="24"/>
                <w:szCs w:val="24"/>
                <w:lang w:val="tt-RU"/>
              </w:rPr>
            </w:pPr>
            <w:r w:rsidRPr="00937EBF">
              <w:rPr>
                <w:sz w:val="24"/>
                <w:szCs w:val="24"/>
                <w:lang w:val="tt-RU"/>
              </w:rPr>
              <w:t>- яз турында белемнәрен мөстәкыйль эшчәнлектә иҗади куллана белү күнекмәләрен үстерү;</w:t>
            </w:r>
          </w:p>
          <w:p w:rsidR="00400275" w:rsidRPr="00937EBF" w:rsidRDefault="00400275" w:rsidP="00400275">
            <w:pPr>
              <w:rPr>
                <w:sz w:val="24"/>
                <w:szCs w:val="24"/>
                <w:lang w:val="tt-RU"/>
              </w:rPr>
            </w:pPr>
            <w:r w:rsidRPr="00937EBF">
              <w:rPr>
                <w:sz w:val="24"/>
                <w:szCs w:val="24"/>
                <w:lang w:val="tt-RU"/>
              </w:rPr>
              <w:t>- сюжетлы рәсемнәр буенча эзлекле хикәя төзи белүләрен камилләштерү.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28. Исәнмесез, кошкайлар</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Күчмә кошлар безгә яз алып килде.</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 xml:space="preserve">күчмә кошлар турында белемнәрен ныгыту, милли бәйрәм – “Карга боткасы” белән таныштыру. </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lastRenderedPageBreak/>
              <w:t>-кошларга карата сакчыл караш, мәрхәмәтлелек сыйфатлары тәрбияләү;</w:t>
            </w:r>
          </w:p>
          <w:p w:rsidR="00400275" w:rsidRPr="00937EBF" w:rsidRDefault="00400275" w:rsidP="00400275">
            <w:pPr>
              <w:rPr>
                <w:sz w:val="24"/>
                <w:szCs w:val="24"/>
                <w:lang w:val="tt-RU"/>
              </w:rPr>
            </w:pPr>
            <w:r w:rsidRPr="00937EBF">
              <w:rPr>
                <w:sz w:val="24"/>
                <w:szCs w:val="24"/>
                <w:lang w:val="tt-RU"/>
              </w:rPr>
              <w:t>- күзәтүчәнлекләрен, кызыксынучанлыкларын, чагыштыра белү күнекмәләрен  үстерү;</w:t>
            </w:r>
          </w:p>
          <w:p w:rsidR="00400275" w:rsidRPr="00937EBF" w:rsidRDefault="00400275" w:rsidP="00400275">
            <w:pPr>
              <w:rPr>
                <w:sz w:val="24"/>
                <w:szCs w:val="24"/>
                <w:lang w:val="tt-RU"/>
              </w:rPr>
            </w:pPr>
            <w:r w:rsidRPr="00937EBF">
              <w:rPr>
                <w:sz w:val="24"/>
                <w:szCs w:val="24"/>
                <w:lang w:val="tt-RU"/>
              </w:rPr>
              <w:t>- күчмә кошлар, аларның үзенчәлекле  яклары турындагы белемнәрен камилләштерү.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29. Урман. Кызыл китап</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Нәрсә ул Кызыл китап?</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“Кызыл китап” турындагы белемнәрен тирәнәйтү; кыска хикәя төзи белү күнекмәсен камилләштерү.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-күмәк сөйләшүдә катнашу, бер-береңне тыңлый белү күнекмәләрен формалаштыру;</w:t>
            </w:r>
          </w:p>
          <w:p w:rsidR="00400275" w:rsidRPr="00937EBF" w:rsidRDefault="00400275" w:rsidP="00400275">
            <w:pPr>
              <w:rPr>
                <w:sz w:val="24"/>
                <w:szCs w:val="24"/>
                <w:lang w:val="tt-RU"/>
              </w:rPr>
            </w:pPr>
            <w:r w:rsidRPr="00937EBF">
              <w:rPr>
                <w:sz w:val="24"/>
                <w:szCs w:val="24"/>
                <w:lang w:val="tt-RU"/>
              </w:rPr>
              <w:t>- сорауларга ашыкмыйча, эзлекле итеп җавап бирү сыйфатын, логик фикерләү сәләтен үстерү;</w:t>
            </w:r>
          </w:p>
          <w:p w:rsidR="00400275" w:rsidRPr="00937EBF" w:rsidRDefault="00400275" w:rsidP="00400275">
            <w:pPr>
              <w:rPr>
                <w:sz w:val="24"/>
                <w:szCs w:val="24"/>
                <w:lang w:val="tt-RU"/>
              </w:rPr>
            </w:pPr>
            <w:r w:rsidRPr="00937EBF">
              <w:rPr>
                <w:sz w:val="24"/>
                <w:szCs w:val="24"/>
                <w:lang w:val="tt-RU"/>
              </w:rPr>
              <w:t>- “Кызыл китап” турындагы белемнәрен тирәнәйтү; кыска хикәя төзи белү күнекмәсен камилләштерү.</w:t>
            </w:r>
          </w:p>
        </w:tc>
      </w:tr>
      <w:tr w:rsidR="00400275" w:rsidRPr="00937EBF" w:rsidTr="00400275">
        <w:tc>
          <w:tcPr>
            <w:tcW w:w="2235" w:type="dxa"/>
          </w:tcPr>
          <w:p w:rsidR="00400275" w:rsidRPr="00937EBF" w:rsidRDefault="00400275" w:rsidP="00400275">
            <w:pPr>
              <w:jc w:val="center"/>
              <w:rPr>
                <w:b/>
                <w:sz w:val="24"/>
                <w:szCs w:val="24"/>
                <w:lang w:val="tt-RU"/>
              </w:rPr>
            </w:pPr>
            <w:r w:rsidRPr="00937EBF">
              <w:rPr>
                <w:b/>
                <w:sz w:val="24"/>
                <w:szCs w:val="24"/>
                <w:lang w:val="tt-RU"/>
              </w:rPr>
              <w:t>30. Галәм киңлекләре</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Нәрсә ул Кояш системасы?</w:t>
            </w:r>
          </w:p>
          <w:p w:rsidR="00400275" w:rsidRPr="00937EBF" w:rsidRDefault="00400275" w:rsidP="00400275">
            <w:pPr>
              <w:rPr>
                <w:sz w:val="24"/>
                <w:szCs w:val="24"/>
                <w:u w:val="single"/>
                <w:lang w:val="tt-RU"/>
              </w:rPr>
            </w:pPr>
            <w:r w:rsidRPr="00937EBF">
              <w:rPr>
                <w:sz w:val="24"/>
                <w:szCs w:val="24"/>
                <w:u w:val="single"/>
                <w:lang w:val="tt-RU"/>
              </w:rPr>
              <w:t>Максат:</w:t>
            </w:r>
            <w:r w:rsidRPr="00937EBF">
              <w:rPr>
                <w:sz w:val="24"/>
                <w:szCs w:val="24"/>
                <w:lang w:val="tt-RU"/>
              </w:rPr>
              <w:t xml:space="preserve"> Кояш системасы турындагы күзаллаулар аша, балаларда дөньяви караш формалаштыру.</w:t>
            </w:r>
          </w:p>
          <w:p w:rsidR="00400275" w:rsidRPr="00937EBF" w:rsidRDefault="00400275" w:rsidP="00400275">
            <w:pPr>
              <w:rPr>
                <w:sz w:val="24"/>
                <w:szCs w:val="24"/>
                <w:lang w:val="tt-RU"/>
              </w:rPr>
            </w:pPr>
            <w:r w:rsidRPr="00937EBF">
              <w:rPr>
                <w:sz w:val="24"/>
                <w:szCs w:val="24"/>
                <w:u w:val="single"/>
                <w:lang w:val="tt-RU"/>
              </w:rPr>
              <w:t>Бурычлары:</w:t>
            </w:r>
            <w:r w:rsidRPr="00937EBF">
              <w:rPr>
                <w:sz w:val="24"/>
                <w:szCs w:val="24"/>
                <w:lang w:val="tt-RU"/>
              </w:rPr>
              <w:t xml:space="preserve"> </w:t>
            </w:r>
          </w:p>
          <w:p w:rsidR="00400275" w:rsidRPr="00937EBF" w:rsidRDefault="00400275" w:rsidP="00400275">
            <w:pPr>
              <w:rPr>
                <w:sz w:val="24"/>
                <w:szCs w:val="24"/>
                <w:lang w:val="tt-RU"/>
              </w:rPr>
            </w:pPr>
            <w:r w:rsidRPr="00937EBF">
              <w:rPr>
                <w:sz w:val="24"/>
                <w:szCs w:val="24"/>
                <w:lang w:val="tt-RU"/>
              </w:rPr>
              <w:t xml:space="preserve">-Тирә-юньне,табигатьне аңларга, сакларга сәләтле актив, иҗади шәхес тәрбияләү; </w:t>
            </w:r>
          </w:p>
          <w:p w:rsidR="00400275" w:rsidRPr="00937EBF" w:rsidRDefault="00400275" w:rsidP="00400275">
            <w:pPr>
              <w:rPr>
                <w:sz w:val="24"/>
                <w:szCs w:val="24"/>
                <w:lang w:val="tt-RU"/>
              </w:rPr>
            </w:pPr>
            <w:r w:rsidRPr="00937EBF">
              <w:rPr>
                <w:sz w:val="24"/>
                <w:szCs w:val="24"/>
                <w:lang w:val="tt-RU"/>
              </w:rPr>
              <w:t xml:space="preserve">- аралашу осталыкларын, вакыйгаларның яңа эзлеклелеген төзи белү күнекмәләрен  үстерү; </w:t>
            </w:r>
          </w:p>
          <w:p w:rsidR="00400275" w:rsidRPr="00937EBF" w:rsidRDefault="00400275" w:rsidP="00400275">
            <w:pPr>
              <w:rPr>
                <w:sz w:val="24"/>
                <w:szCs w:val="24"/>
                <w:u w:val="single"/>
                <w:lang w:val="tt-RU"/>
              </w:rPr>
            </w:pPr>
            <w:r w:rsidRPr="00937EBF">
              <w:rPr>
                <w:sz w:val="24"/>
                <w:szCs w:val="24"/>
                <w:lang w:val="tt-RU"/>
              </w:rPr>
              <w:t>- Кояш системасы турындагы күзаллаулар аша, балаларда дөньяви караш формалаштыру.</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31. Г.Тукай иҗаты</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Г.Тукайның тормышы һәм иҗаты</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Г.Тукайның тормыш һәм иҗат юлы белән таныштыру; әдәби әсәрләрне тыңлый, эчтәлеген сөйли белүләренә ирешү.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-Г.Тукайның күпкырлы иҗатына кызыксыну уяту, ихтирам хисләре тәрбияләү;</w:t>
            </w:r>
          </w:p>
          <w:p w:rsidR="00400275" w:rsidRPr="00937EBF" w:rsidRDefault="00400275" w:rsidP="00400275">
            <w:pPr>
              <w:rPr>
                <w:sz w:val="24"/>
                <w:szCs w:val="24"/>
                <w:lang w:val="tt-RU"/>
              </w:rPr>
            </w:pPr>
            <w:r w:rsidRPr="00937EBF">
              <w:rPr>
                <w:sz w:val="24"/>
                <w:szCs w:val="24"/>
                <w:lang w:val="tt-RU"/>
              </w:rPr>
              <w:t>- үз фикереңне әйтә белү, фикерләү, хәтер сәләтен үстерү;</w:t>
            </w:r>
          </w:p>
          <w:p w:rsidR="00400275" w:rsidRPr="00937EBF" w:rsidRDefault="00400275" w:rsidP="00400275">
            <w:pPr>
              <w:rPr>
                <w:sz w:val="24"/>
                <w:szCs w:val="24"/>
                <w:lang w:val="tt-RU"/>
              </w:rPr>
            </w:pPr>
            <w:r w:rsidRPr="00937EBF">
              <w:rPr>
                <w:sz w:val="24"/>
                <w:szCs w:val="24"/>
                <w:lang w:val="tt-RU"/>
              </w:rPr>
              <w:t>- Г.Тукайның тормыш һәм иҗат юлы белән таныштыру; әдәби әсәрләрне тыңлый, эчтәлеген сөйли белүләренә ирешү.</w:t>
            </w:r>
          </w:p>
          <w:p w:rsidR="00400275" w:rsidRPr="00937EBF" w:rsidRDefault="00400275" w:rsidP="00400275">
            <w:pPr>
              <w:rPr>
                <w:sz w:val="24"/>
                <w:szCs w:val="24"/>
                <w:lang w:val="tt-RU"/>
              </w:rPr>
            </w:pP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32. Уттан саклан</w:t>
            </w:r>
          </w:p>
        </w:tc>
        <w:tc>
          <w:tcPr>
            <w:tcW w:w="7938" w:type="dxa"/>
          </w:tcPr>
          <w:p w:rsidR="00400275" w:rsidRPr="00937EBF" w:rsidRDefault="00400275" w:rsidP="00400275">
            <w:pPr>
              <w:rPr>
                <w:sz w:val="24"/>
                <w:szCs w:val="24"/>
                <w:lang w:val="tt-RU"/>
              </w:rPr>
            </w:pPr>
            <w:r w:rsidRPr="00937EBF">
              <w:rPr>
                <w:sz w:val="24"/>
                <w:szCs w:val="24"/>
                <w:u w:val="single"/>
                <w:lang w:val="tt-RU"/>
              </w:rPr>
              <w:t xml:space="preserve">Тема: </w:t>
            </w:r>
            <w:r w:rsidRPr="00937EBF">
              <w:rPr>
                <w:sz w:val="24"/>
                <w:szCs w:val="24"/>
                <w:lang w:val="tt-RU"/>
              </w:rPr>
              <w:t>Урман –безнең байлыгыбыз</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 xml:space="preserve">Урманга һәм аның байлыкларына сакчыл караш тәрбияләү; </w:t>
            </w:r>
          </w:p>
          <w:p w:rsidR="00400275" w:rsidRPr="00937EBF" w:rsidRDefault="00400275" w:rsidP="00400275">
            <w:pPr>
              <w:rPr>
                <w:sz w:val="24"/>
                <w:szCs w:val="24"/>
                <w:lang w:val="tt-RU"/>
              </w:rPr>
            </w:pPr>
            <w:r w:rsidRPr="00937EBF">
              <w:rPr>
                <w:sz w:val="24"/>
                <w:szCs w:val="24"/>
                <w:lang w:val="tt-RU"/>
              </w:rPr>
              <w:t>табигатькә ял итәргә чыкканда янгын куркынычсызлыгы кагыйдәләрен төгәл үтәргә  өйрәтү.</w:t>
            </w:r>
          </w:p>
          <w:p w:rsidR="00400275" w:rsidRPr="00937EBF" w:rsidRDefault="00400275" w:rsidP="00400275">
            <w:pPr>
              <w:rPr>
                <w:sz w:val="24"/>
                <w:szCs w:val="24"/>
                <w:lang w:val="tt-RU"/>
              </w:rPr>
            </w:pPr>
            <w:r w:rsidRPr="00937EBF">
              <w:rPr>
                <w:sz w:val="24"/>
                <w:szCs w:val="24"/>
                <w:u w:val="single"/>
                <w:lang w:val="tt-RU"/>
              </w:rPr>
              <w:t>Бурычлары:</w:t>
            </w:r>
            <w:r w:rsidRPr="00937EBF">
              <w:rPr>
                <w:sz w:val="24"/>
                <w:szCs w:val="24"/>
                <w:lang w:val="tt-RU"/>
              </w:rPr>
              <w:t xml:space="preserve"> </w:t>
            </w:r>
          </w:p>
          <w:p w:rsidR="00400275" w:rsidRPr="00937EBF" w:rsidRDefault="00400275" w:rsidP="00400275">
            <w:pPr>
              <w:rPr>
                <w:sz w:val="24"/>
                <w:szCs w:val="24"/>
                <w:lang w:val="tt-RU"/>
              </w:rPr>
            </w:pPr>
            <w:r w:rsidRPr="00937EBF">
              <w:rPr>
                <w:sz w:val="24"/>
                <w:szCs w:val="24"/>
                <w:lang w:val="tt-RU"/>
              </w:rPr>
              <w:t xml:space="preserve">-Урманга һәм аның байлыкларына сакчыл караш тәрбияләү; </w:t>
            </w:r>
          </w:p>
          <w:p w:rsidR="00400275" w:rsidRPr="00937EBF" w:rsidRDefault="00400275" w:rsidP="00400275">
            <w:pPr>
              <w:rPr>
                <w:sz w:val="24"/>
                <w:szCs w:val="24"/>
                <w:lang w:val="tt-RU"/>
              </w:rPr>
            </w:pPr>
            <w:r w:rsidRPr="00937EBF">
              <w:rPr>
                <w:sz w:val="24"/>
                <w:szCs w:val="24"/>
                <w:lang w:val="tt-RU"/>
              </w:rPr>
              <w:t xml:space="preserve">- логик фикер йөртү сәләтен үстерү; </w:t>
            </w:r>
          </w:p>
          <w:p w:rsidR="00400275" w:rsidRPr="00937EBF" w:rsidRDefault="00400275" w:rsidP="00400275">
            <w:pPr>
              <w:rPr>
                <w:sz w:val="24"/>
                <w:szCs w:val="24"/>
                <w:u w:val="single"/>
                <w:lang w:val="tt-RU"/>
              </w:rPr>
            </w:pPr>
            <w:r w:rsidRPr="00937EBF">
              <w:rPr>
                <w:sz w:val="24"/>
                <w:szCs w:val="24"/>
                <w:lang w:val="tt-RU"/>
              </w:rPr>
              <w:t>- табигатькә ял итәргә чыкканда янгын куркынычсызлыгы кагыйдәләрен төгәл үтәргә кирәклеген искә төшерү, камилләштерү.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t>33. 9 май – җиңү көне</w:t>
            </w:r>
          </w:p>
        </w:tc>
        <w:tc>
          <w:tcPr>
            <w:tcW w:w="7938" w:type="dxa"/>
          </w:tcPr>
          <w:p w:rsidR="00400275" w:rsidRPr="00937EBF" w:rsidRDefault="00400275" w:rsidP="00400275">
            <w:pPr>
              <w:rPr>
                <w:rFonts w:eastAsiaTheme="minorEastAsia"/>
                <w:sz w:val="24"/>
                <w:szCs w:val="24"/>
                <w:lang w:val="tt-RU"/>
              </w:rPr>
            </w:pPr>
            <w:r w:rsidRPr="00937EBF">
              <w:rPr>
                <w:sz w:val="24"/>
                <w:szCs w:val="24"/>
                <w:u w:val="single"/>
                <w:lang w:val="tt-RU"/>
              </w:rPr>
              <w:t xml:space="preserve">Тема: </w:t>
            </w:r>
            <w:r w:rsidRPr="00937EBF">
              <w:rPr>
                <w:rFonts w:eastAsiaTheme="minorEastAsia"/>
                <w:sz w:val="24"/>
                <w:szCs w:val="24"/>
                <w:lang w:val="tt-RU"/>
              </w:rPr>
              <w:t>Алар безгә җиңү алып килде</w:t>
            </w:r>
          </w:p>
          <w:p w:rsidR="00400275" w:rsidRPr="00937EBF" w:rsidRDefault="00400275" w:rsidP="00400275">
            <w:pPr>
              <w:rPr>
                <w:sz w:val="24"/>
                <w:szCs w:val="24"/>
                <w:u w:val="single"/>
                <w:lang w:val="tt-RU"/>
              </w:rPr>
            </w:pPr>
            <w:r w:rsidRPr="00937EBF">
              <w:rPr>
                <w:sz w:val="24"/>
                <w:szCs w:val="24"/>
                <w:u w:val="single"/>
                <w:lang w:val="tt-RU"/>
              </w:rPr>
              <w:t>Максат:</w:t>
            </w:r>
            <w:r w:rsidRPr="00937EBF">
              <w:rPr>
                <w:sz w:val="24"/>
                <w:szCs w:val="24"/>
                <w:lang w:val="tt-RU"/>
              </w:rPr>
              <w:t xml:space="preserve"> Җиңү бәйрәменең илебез өчен әһәмияте, бабаларыбызның каһарманлыгы,  батырлыгы турында әңгәмә үткәрү, рәсемнәр карау. Җиңү көненә багышланган матур әдәбият әсәрләре уку.</w:t>
            </w:r>
          </w:p>
          <w:p w:rsidR="00400275" w:rsidRPr="00937EBF" w:rsidRDefault="00400275" w:rsidP="00400275">
            <w:pPr>
              <w:rPr>
                <w:sz w:val="24"/>
                <w:szCs w:val="24"/>
                <w:lang w:val="tt-RU"/>
              </w:rPr>
            </w:pPr>
            <w:r w:rsidRPr="00937EBF">
              <w:rPr>
                <w:sz w:val="24"/>
                <w:szCs w:val="24"/>
                <w:u w:val="single"/>
                <w:lang w:val="tt-RU"/>
              </w:rPr>
              <w:t xml:space="preserve">Бурычлары: </w:t>
            </w:r>
          </w:p>
          <w:p w:rsidR="00400275" w:rsidRPr="00937EBF" w:rsidRDefault="00400275" w:rsidP="00400275">
            <w:pPr>
              <w:rPr>
                <w:sz w:val="24"/>
                <w:szCs w:val="24"/>
                <w:lang w:val="tt-RU"/>
              </w:rPr>
            </w:pPr>
            <w:r w:rsidRPr="00937EBF">
              <w:rPr>
                <w:sz w:val="24"/>
                <w:szCs w:val="24"/>
                <w:lang w:val="tt-RU"/>
              </w:rPr>
              <w:t>-патриотик хисләр, Ватанга, туган телгә, туган илгә мәхәббәт уяту;</w:t>
            </w:r>
          </w:p>
          <w:p w:rsidR="00400275" w:rsidRPr="00937EBF" w:rsidRDefault="00400275" w:rsidP="00400275">
            <w:pPr>
              <w:rPr>
                <w:sz w:val="24"/>
                <w:szCs w:val="24"/>
                <w:lang w:val="tt-RU"/>
              </w:rPr>
            </w:pPr>
            <w:r w:rsidRPr="00937EBF">
              <w:rPr>
                <w:sz w:val="24"/>
                <w:szCs w:val="24"/>
                <w:lang w:val="tt-RU"/>
              </w:rPr>
              <w:t>- туган ил һәм дөньядагы вакыйгалар белән кызыксынучанлыкларын үстерү;</w:t>
            </w:r>
          </w:p>
          <w:p w:rsidR="00400275" w:rsidRPr="00937EBF" w:rsidRDefault="00400275" w:rsidP="00400275">
            <w:pPr>
              <w:rPr>
                <w:sz w:val="24"/>
                <w:szCs w:val="24"/>
                <w:lang w:val="tt-RU"/>
              </w:rPr>
            </w:pPr>
            <w:r w:rsidRPr="00937EBF">
              <w:rPr>
                <w:sz w:val="24"/>
                <w:szCs w:val="24"/>
                <w:lang w:val="tt-RU"/>
              </w:rPr>
              <w:lastRenderedPageBreak/>
              <w:t>- бабаларыбызның Бөек Ватан сугышында күрсәткән батырлыклары турында белемнәрен киңәйтү.</w:t>
            </w:r>
          </w:p>
        </w:tc>
      </w:tr>
      <w:tr w:rsidR="00400275" w:rsidRPr="000C7380" w:rsidTr="00400275">
        <w:tc>
          <w:tcPr>
            <w:tcW w:w="2235" w:type="dxa"/>
          </w:tcPr>
          <w:p w:rsidR="00400275" w:rsidRPr="00937EBF" w:rsidRDefault="00400275" w:rsidP="00400275">
            <w:pPr>
              <w:jc w:val="center"/>
              <w:rPr>
                <w:b/>
                <w:sz w:val="24"/>
                <w:szCs w:val="24"/>
                <w:lang w:val="tt-RU"/>
              </w:rPr>
            </w:pPr>
            <w:r w:rsidRPr="00937EBF">
              <w:rPr>
                <w:b/>
                <w:sz w:val="24"/>
                <w:szCs w:val="24"/>
                <w:lang w:val="tt-RU"/>
              </w:rPr>
              <w:lastRenderedPageBreak/>
              <w:t>34. Су – яшәү чыганагы</w:t>
            </w:r>
          </w:p>
        </w:tc>
        <w:tc>
          <w:tcPr>
            <w:tcW w:w="7938" w:type="dxa"/>
          </w:tcPr>
          <w:p w:rsidR="00400275" w:rsidRPr="00937EBF" w:rsidRDefault="00400275" w:rsidP="00400275">
            <w:pPr>
              <w:rPr>
                <w:sz w:val="24"/>
                <w:szCs w:val="24"/>
                <w:lang w:val="tt-RU"/>
              </w:rPr>
            </w:pPr>
            <w:r w:rsidRPr="00937EBF">
              <w:rPr>
                <w:sz w:val="24"/>
                <w:szCs w:val="24"/>
                <w:u w:val="single"/>
                <w:lang w:val="tt-RU"/>
              </w:rPr>
              <w:t>Тема:</w:t>
            </w:r>
            <w:r w:rsidRPr="00937EBF">
              <w:rPr>
                <w:sz w:val="24"/>
                <w:szCs w:val="24"/>
                <w:lang w:val="tt-RU"/>
              </w:rPr>
              <w:t xml:space="preserve"> Һава, су, яктылык</w:t>
            </w:r>
          </w:p>
          <w:p w:rsidR="00400275" w:rsidRPr="00937EBF" w:rsidRDefault="00400275" w:rsidP="00400275">
            <w:pPr>
              <w:rPr>
                <w:sz w:val="24"/>
                <w:szCs w:val="24"/>
                <w:lang w:val="tt-RU"/>
              </w:rPr>
            </w:pPr>
            <w:r w:rsidRPr="00937EBF">
              <w:rPr>
                <w:sz w:val="24"/>
                <w:szCs w:val="24"/>
                <w:u w:val="single"/>
                <w:lang w:val="tt-RU"/>
              </w:rPr>
              <w:t xml:space="preserve">Максат: </w:t>
            </w:r>
            <w:r w:rsidRPr="00937EBF">
              <w:rPr>
                <w:sz w:val="24"/>
                <w:szCs w:val="24"/>
                <w:lang w:val="tt-RU"/>
              </w:rPr>
              <w:t>Һава, су, яктылыкның кеше тормышындагы әһәмияте, пычрак һаваның кеше сәламәтлегенә зыян китерүе турында аңлату; гади тәҗрибәләр һәм уеннар  аша балаларның су үзенчәлекләре турындагы белемнәрен тирәнәйтү; су, һава составы турында сөйләшү; уйлау-фикерләү сәләтен үстерү.</w:t>
            </w:r>
          </w:p>
          <w:p w:rsidR="00400275" w:rsidRPr="00937EBF" w:rsidRDefault="00400275" w:rsidP="00400275">
            <w:pPr>
              <w:rPr>
                <w:sz w:val="24"/>
                <w:szCs w:val="24"/>
                <w:u w:val="single"/>
                <w:lang w:val="tt-RU"/>
              </w:rPr>
            </w:pPr>
            <w:r w:rsidRPr="00937EBF">
              <w:rPr>
                <w:sz w:val="24"/>
                <w:szCs w:val="24"/>
                <w:u w:val="single"/>
                <w:lang w:val="tt-RU"/>
              </w:rPr>
              <w:t>Бурычлары:</w:t>
            </w:r>
          </w:p>
          <w:p w:rsidR="00400275" w:rsidRPr="00937EBF" w:rsidRDefault="00400275" w:rsidP="00400275">
            <w:pPr>
              <w:rPr>
                <w:sz w:val="24"/>
                <w:szCs w:val="24"/>
                <w:lang w:val="tt-RU"/>
              </w:rPr>
            </w:pPr>
            <w:r w:rsidRPr="00937EBF">
              <w:rPr>
                <w:sz w:val="24"/>
                <w:szCs w:val="24"/>
                <w:lang w:val="tt-RU"/>
              </w:rPr>
              <w:t>-яшәү чыганагы булган суга сакчыл караш тәрбияләү;</w:t>
            </w:r>
          </w:p>
          <w:p w:rsidR="00400275" w:rsidRPr="00937EBF" w:rsidRDefault="00400275" w:rsidP="00400275">
            <w:pPr>
              <w:rPr>
                <w:sz w:val="24"/>
                <w:szCs w:val="24"/>
                <w:lang w:val="tt-RU"/>
              </w:rPr>
            </w:pPr>
            <w:r w:rsidRPr="00937EBF">
              <w:rPr>
                <w:sz w:val="24"/>
                <w:szCs w:val="24"/>
                <w:lang w:val="tt-RU"/>
              </w:rPr>
              <w:t>- уйлау-фикерләү сәләтен үстерү.</w:t>
            </w:r>
          </w:p>
          <w:p w:rsidR="00400275" w:rsidRPr="00937EBF" w:rsidRDefault="00400275" w:rsidP="00400275">
            <w:pPr>
              <w:rPr>
                <w:sz w:val="24"/>
                <w:szCs w:val="24"/>
                <w:lang w:val="tt-RU"/>
              </w:rPr>
            </w:pPr>
            <w:r w:rsidRPr="00937EBF">
              <w:rPr>
                <w:sz w:val="24"/>
                <w:szCs w:val="24"/>
                <w:lang w:val="tt-RU"/>
              </w:rPr>
              <w:t>- гади тәҗрибәләр һәм уеннар  аша балаларның су үзенчәлекләре турындагы белемнәрен тирәнәйтү.</w:t>
            </w:r>
          </w:p>
        </w:tc>
      </w:tr>
    </w:tbl>
    <w:p w:rsidR="00400275" w:rsidRPr="00937EBF" w:rsidRDefault="00400275" w:rsidP="00400275">
      <w:pPr>
        <w:jc w:val="center"/>
        <w:rPr>
          <w:lang w:val="tt-RU"/>
        </w:rPr>
      </w:pP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lang w:val="tt-RU"/>
        </w:rPr>
      </w:pPr>
    </w:p>
    <w:p w:rsidR="00803D55" w:rsidRPr="00400275" w:rsidRDefault="00803D55" w:rsidP="00400275">
      <w:pPr>
        <w:rPr>
          <w:lang w:val="tt-RU"/>
        </w:rPr>
      </w:pPr>
    </w:p>
    <w:p w:rsidR="00803D55" w:rsidRPr="00400275" w:rsidRDefault="00803D55" w:rsidP="00400275">
      <w:pPr>
        <w:pStyle w:val="Style66"/>
        <w:widowControl/>
        <w:spacing w:line="240" w:lineRule="auto"/>
        <w:ind w:firstLine="709"/>
        <w:jc w:val="both"/>
        <w:rPr>
          <w:rStyle w:val="FontStyle211"/>
          <w:rFonts w:ascii="Times New Roman" w:hAnsi="Times New Roman" w:cs="Times New Roman"/>
          <w:sz w:val="24"/>
          <w:szCs w:val="24"/>
        </w:rPr>
      </w:pPr>
      <w:r w:rsidRPr="00400275">
        <w:rPr>
          <w:rStyle w:val="FontStyle211"/>
          <w:rFonts w:ascii="Times New Roman" w:hAnsi="Times New Roman" w:cs="Times New Roman"/>
          <w:sz w:val="24"/>
          <w:szCs w:val="24"/>
        </w:rPr>
        <w:t>Образовательная область «Коммуникация»</w:t>
      </w:r>
    </w:p>
    <w:p w:rsidR="00803D55" w:rsidRPr="00400275" w:rsidRDefault="00803D55" w:rsidP="00400275">
      <w:pPr>
        <w:pStyle w:val="Style81"/>
        <w:widowControl/>
        <w:spacing w:line="240" w:lineRule="auto"/>
        <w:ind w:firstLine="709"/>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400275">
        <w:rPr>
          <w:rStyle w:val="FontStyle207"/>
          <w:rFonts w:ascii="Times New Roman" w:hAnsi="Times New Roman" w:cs="Times New Roman"/>
          <w:sz w:val="24"/>
          <w:szCs w:val="24"/>
        </w:rPr>
        <w:t xml:space="preserve">с </w:t>
      </w:r>
      <w:r w:rsidRPr="00400275">
        <w:rPr>
          <w:rStyle w:val="FontStyle253"/>
          <w:rFonts w:ascii="Times New Roman" w:hAnsi="Times New Roman" w:cs="Times New Roman"/>
          <w:sz w:val="24"/>
          <w:szCs w:val="24"/>
        </w:rPr>
        <w:t>окружающими людьми через решение следующих задач:</w:t>
      </w:r>
    </w:p>
    <w:p w:rsidR="00803D55" w:rsidRPr="00400275" w:rsidRDefault="00803D55" w:rsidP="00400275">
      <w:pPr>
        <w:pStyle w:val="Style82"/>
        <w:widowControl/>
        <w:numPr>
          <w:ilvl w:val="0"/>
          <w:numId w:val="18"/>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развитие свободного общения </w:t>
      </w:r>
      <w:r w:rsidRPr="00400275">
        <w:rPr>
          <w:rStyle w:val="FontStyle207"/>
          <w:rFonts w:ascii="Times New Roman" w:hAnsi="Times New Roman" w:cs="Times New Roman"/>
          <w:sz w:val="24"/>
          <w:szCs w:val="24"/>
        </w:rPr>
        <w:t xml:space="preserve">со </w:t>
      </w:r>
      <w:r w:rsidRPr="00400275">
        <w:rPr>
          <w:rStyle w:val="FontStyle253"/>
          <w:rFonts w:ascii="Times New Roman" w:hAnsi="Times New Roman" w:cs="Times New Roman"/>
          <w:sz w:val="24"/>
          <w:szCs w:val="24"/>
        </w:rPr>
        <w:t xml:space="preserve">взрослыми </w:t>
      </w:r>
      <w:r w:rsidRPr="00400275">
        <w:rPr>
          <w:rStyle w:val="FontStyle207"/>
          <w:rFonts w:ascii="Times New Roman" w:hAnsi="Times New Roman" w:cs="Times New Roman"/>
          <w:sz w:val="24"/>
          <w:szCs w:val="24"/>
        </w:rPr>
        <w:t xml:space="preserve">и </w:t>
      </w:r>
      <w:r w:rsidRPr="00400275">
        <w:rPr>
          <w:rStyle w:val="FontStyle253"/>
          <w:rFonts w:ascii="Times New Roman" w:hAnsi="Times New Roman" w:cs="Times New Roman"/>
          <w:sz w:val="24"/>
          <w:szCs w:val="24"/>
        </w:rPr>
        <w:t>детьми;</w:t>
      </w:r>
    </w:p>
    <w:p w:rsidR="00803D55" w:rsidRPr="00400275" w:rsidRDefault="00803D55" w:rsidP="00400275">
      <w:pPr>
        <w:pStyle w:val="Style82"/>
        <w:widowControl/>
        <w:numPr>
          <w:ilvl w:val="0"/>
          <w:numId w:val="18"/>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400275">
        <w:rPr>
          <w:rStyle w:val="FontStyle207"/>
          <w:rFonts w:ascii="Times New Roman" w:hAnsi="Times New Roman" w:cs="Times New Roman"/>
          <w:sz w:val="24"/>
          <w:szCs w:val="24"/>
        </w:rPr>
        <w:t xml:space="preserve">и </w:t>
      </w:r>
      <w:r w:rsidRPr="00400275">
        <w:rPr>
          <w:rStyle w:val="FontStyle253"/>
          <w:rFonts w:ascii="Times New Roman" w:hAnsi="Times New Roman" w:cs="Times New Roman"/>
          <w:sz w:val="24"/>
          <w:szCs w:val="24"/>
        </w:rPr>
        <w:t>монологической форм) в различных формах и видах детской деятельности;</w:t>
      </w:r>
    </w:p>
    <w:p w:rsidR="00803D55" w:rsidRPr="00400275" w:rsidRDefault="00803D55" w:rsidP="00400275">
      <w:pPr>
        <w:pStyle w:val="Style82"/>
        <w:widowControl/>
        <w:numPr>
          <w:ilvl w:val="0"/>
          <w:numId w:val="18"/>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практическое овладение воспитанниками нормами речи».</w:t>
      </w:r>
    </w:p>
    <w:p w:rsidR="007E17F9" w:rsidRPr="00400275" w:rsidRDefault="007E17F9" w:rsidP="00400275">
      <w:pPr>
        <w:rPr>
          <w:b/>
        </w:rPr>
      </w:pPr>
      <w:r w:rsidRPr="00400275">
        <w:rPr>
          <w:b/>
        </w:rPr>
        <w:t>Планируемые результаты:</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участвовать в беседе.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аргументированно и доброжелательно оценивать ответ, высказывание сверстника.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Составляет по образцу рассказы по сюжетной картине, по набору картинок; последовательно, без существенных пропусков пересказывает неболь</w:t>
      </w:r>
      <w:r w:rsidRPr="00400275">
        <w:rPr>
          <w:rStyle w:val="FontStyle292"/>
          <w:rFonts w:ascii="Times New Roman" w:hAnsi="Times New Roman" w:cs="Times New Roman"/>
          <w:sz w:val="24"/>
          <w:szCs w:val="24"/>
        </w:rPr>
        <w:t xml:space="preserve">шие </w:t>
      </w:r>
      <w:r w:rsidRPr="00400275">
        <w:rPr>
          <w:rStyle w:val="FontStyle207"/>
          <w:rFonts w:ascii="Times New Roman" w:hAnsi="Times New Roman" w:cs="Times New Roman"/>
          <w:sz w:val="24"/>
          <w:szCs w:val="24"/>
        </w:rPr>
        <w:t>литературные произведения.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Определяет место звука в слове.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подбирать к существительному несколько прилагательных; заме</w:t>
      </w:r>
      <w:r w:rsidRPr="00400275">
        <w:rPr>
          <w:rStyle w:val="FontStyle292"/>
          <w:rFonts w:ascii="Times New Roman" w:hAnsi="Times New Roman" w:cs="Times New Roman"/>
          <w:sz w:val="24"/>
          <w:szCs w:val="24"/>
        </w:rPr>
        <w:t xml:space="preserve">нять </w:t>
      </w:r>
      <w:r w:rsidRPr="00400275">
        <w:rPr>
          <w:rStyle w:val="FontStyle207"/>
          <w:rFonts w:ascii="Times New Roman" w:hAnsi="Times New Roman" w:cs="Times New Roman"/>
          <w:sz w:val="24"/>
          <w:szCs w:val="24"/>
        </w:rPr>
        <w:t>слово другим словом со сходным значением.</w:t>
      </w:r>
    </w:p>
    <w:p w:rsidR="007E17F9" w:rsidRPr="00400275" w:rsidRDefault="007E17F9" w:rsidP="00400275"/>
    <w:p w:rsidR="00803D55" w:rsidRPr="00400275" w:rsidRDefault="00803D55" w:rsidP="00400275">
      <w:pPr>
        <w:pStyle w:val="Style84"/>
        <w:widowControl/>
        <w:ind w:firstLine="709"/>
        <w:jc w:val="both"/>
        <w:rPr>
          <w:rStyle w:val="FontStyle264"/>
          <w:rFonts w:ascii="Times New Roman" w:hAnsi="Times New Roman" w:cs="Times New Roman"/>
          <w:b/>
        </w:rPr>
      </w:pPr>
      <w:r w:rsidRPr="00400275">
        <w:rPr>
          <w:rStyle w:val="FontStyle264"/>
          <w:rFonts w:ascii="Times New Roman" w:hAnsi="Times New Roman" w:cs="Times New Roman"/>
          <w:b/>
        </w:rPr>
        <w:t>Образовательная область «Чтение художественной литературы»</w:t>
      </w:r>
    </w:p>
    <w:p w:rsidR="00803D55" w:rsidRPr="00400275" w:rsidRDefault="00803D55" w:rsidP="00400275">
      <w:pPr>
        <w:pStyle w:val="Style81"/>
        <w:widowControl/>
        <w:spacing w:line="240" w:lineRule="auto"/>
        <w:ind w:firstLine="709"/>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400275">
        <w:rPr>
          <w:rStyle w:val="FontStyle227"/>
          <w:rFonts w:ascii="Times New Roman" w:hAnsi="Times New Roman" w:cs="Times New Roman"/>
          <w:sz w:val="24"/>
          <w:szCs w:val="24"/>
        </w:rPr>
        <w:t xml:space="preserve">в </w:t>
      </w:r>
      <w:r w:rsidRPr="00400275">
        <w:rPr>
          <w:rStyle w:val="FontStyle253"/>
          <w:rFonts w:ascii="Times New Roman" w:hAnsi="Times New Roman" w:cs="Times New Roman"/>
          <w:sz w:val="24"/>
          <w:szCs w:val="24"/>
        </w:rPr>
        <w:t>чтении восприятии) книг через решение следующих задач:</w:t>
      </w:r>
    </w:p>
    <w:p w:rsidR="00803D55" w:rsidRPr="00400275" w:rsidRDefault="00803D55" w:rsidP="00400275">
      <w:pPr>
        <w:pStyle w:val="Style82"/>
        <w:widowControl/>
        <w:numPr>
          <w:ilvl w:val="0"/>
          <w:numId w:val="17"/>
        </w:numPr>
        <w:tabs>
          <w:tab w:val="left" w:pos="50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формирование целостной картины мира, в том числе первичных ценностных представлений;</w:t>
      </w:r>
    </w:p>
    <w:p w:rsidR="00803D55" w:rsidRPr="00400275" w:rsidRDefault="00803D55" w:rsidP="00400275">
      <w:pPr>
        <w:pStyle w:val="Style82"/>
        <w:widowControl/>
        <w:numPr>
          <w:ilvl w:val="0"/>
          <w:numId w:val="17"/>
        </w:numPr>
        <w:tabs>
          <w:tab w:val="left" w:pos="509"/>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литературной речи;</w:t>
      </w:r>
    </w:p>
    <w:p w:rsidR="00803D55" w:rsidRPr="00400275" w:rsidRDefault="00803D55" w:rsidP="00400275">
      <w:pPr>
        <w:pStyle w:val="Style82"/>
        <w:widowControl/>
        <w:numPr>
          <w:ilvl w:val="0"/>
          <w:numId w:val="17"/>
        </w:numPr>
        <w:tabs>
          <w:tab w:val="left" w:pos="509"/>
          <w:tab w:val="left" w:pos="7450"/>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приобщение к словесному искусству, в том числе развитие художественного восприятия и эстетического вкуса".</w:t>
      </w:r>
    </w:p>
    <w:p w:rsidR="00803D55" w:rsidRPr="00400275" w:rsidRDefault="00803D55" w:rsidP="00400275">
      <w:pPr>
        <w:pStyle w:val="Style82"/>
        <w:widowControl/>
        <w:tabs>
          <w:tab w:val="left" w:pos="509"/>
          <w:tab w:val="left" w:pos="7450"/>
        </w:tabs>
        <w:spacing w:line="240" w:lineRule="auto"/>
        <w:ind w:firstLine="0"/>
        <w:jc w:val="both"/>
        <w:rPr>
          <w:rStyle w:val="FontStyle253"/>
          <w:rFonts w:ascii="Times New Roman" w:hAnsi="Times New Roman" w:cs="Times New Roman"/>
          <w:sz w:val="24"/>
          <w:szCs w:val="24"/>
        </w:rPr>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2—3 программных стихотворения (при необходимости следует напомнить ребенку первые строчки), 2—3 считалки, 2-3 загадки. Называет жанр произведения.</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Драматизирует небольшие сказки, читает по ролям стихотворения. Называет любимого детского писателя, любимые сказки и рассказы.</w:t>
      </w:r>
    </w:p>
    <w:p w:rsidR="00400275" w:rsidRDefault="00400275" w:rsidP="00400275">
      <w:pPr>
        <w:jc w:val="center"/>
        <w:rPr>
          <w:b/>
          <w:lang w:val="tt-RU"/>
        </w:rPr>
      </w:pPr>
      <w:r w:rsidRPr="0089649E">
        <w:rPr>
          <w:b/>
          <w:lang w:val="tt-RU"/>
        </w:rPr>
        <w:lastRenderedPageBreak/>
        <w:t>Аралашу (матур әдәбият белән танышу) өлкәсе буенча календарь – тематик план</w:t>
      </w:r>
    </w:p>
    <w:p w:rsidR="0089649E" w:rsidRPr="0089649E" w:rsidRDefault="0089649E" w:rsidP="00400275">
      <w:pPr>
        <w:jc w:val="center"/>
        <w:rPr>
          <w:b/>
          <w:lang w:val="tt-RU"/>
        </w:rPr>
      </w:pPr>
    </w:p>
    <w:tbl>
      <w:tblPr>
        <w:tblStyle w:val="a9"/>
        <w:tblW w:w="0" w:type="auto"/>
        <w:tblLayout w:type="fixed"/>
        <w:tblLook w:val="04A0" w:firstRow="1" w:lastRow="0" w:firstColumn="1" w:lastColumn="0" w:noHBand="0" w:noVBand="1"/>
      </w:tblPr>
      <w:tblGrid>
        <w:gridCol w:w="8330"/>
        <w:gridCol w:w="850"/>
      </w:tblGrid>
      <w:tr w:rsidR="00400275" w:rsidRPr="00937EBF" w:rsidTr="00400275">
        <w:trPr>
          <w:trHeight w:val="551"/>
        </w:trPr>
        <w:tc>
          <w:tcPr>
            <w:tcW w:w="8330" w:type="dxa"/>
          </w:tcPr>
          <w:p w:rsidR="00400275" w:rsidRPr="00937EBF" w:rsidRDefault="00400275" w:rsidP="00400275">
            <w:pPr>
              <w:jc w:val="center"/>
              <w:rPr>
                <w:sz w:val="24"/>
                <w:szCs w:val="24"/>
                <w:lang w:val="tt-RU"/>
              </w:rPr>
            </w:pPr>
            <w:r w:rsidRPr="00937EBF">
              <w:rPr>
                <w:sz w:val="24"/>
                <w:szCs w:val="24"/>
                <w:lang w:val="tt-RU"/>
              </w:rPr>
              <w:t>Проект темасы буенча тәк</w:t>
            </w:r>
            <w:r w:rsidRPr="00937EBF">
              <w:rPr>
                <w:sz w:val="24"/>
                <w:szCs w:val="24"/>
              </w:rPr>
              <w:t>ъ</w:t>
            </w:r>
            <w:r w:rsidRPr="00937EBF">
              <w:rPr>
                <w:sz w:val="24"/>
                <w:szCs w:val="24"/>
                <w:lang w:val="tt-RU"/>
              </w:rPr>
              <w:t>дим ителгән әсәрләр</w:t>
            </w:r>
          </w:p>
        </w:tc>
        <w:tc>
          <w:tcPr>
            <w:tcW w:w="850" w:type="dxa"/>
          </w:tcPr>
          <w:p w:rsidR="00400275" w:rsidRPr="00937EBF" w:rsidRDefault="00400275" w:rsidP="00400275">
            <w:pPr>
              <w:jc w:val="center"/>
              <w:rPr>
                <w:sz w:val="24"/>
                <w:szCs w:val="24"/>
                <w:lang w:val="tt-RU"/>
              </w:rPr>
            </w:pPr>
            <w:r w:rsidRPr="00937EBF">
              <w:rPr>
                <w:sz w:val="24"/>
                <w:szCs w:val="24"/>
                <w:lang w:val="tt-RU"/>
              </w:rPr>
              <w:t xml:space="preserve">Вакыты </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Саумы, бакча</w:t>
            </w:r>
          </w:p>
          <w:p w:rsidR="00400275" w:rsidRPr="00937EBF" w:rsidRDefault="00400275" w:rsidP="00400275">
            <w:pPr>
              <w:rPr>
                <w:sz w:val="24"/>
                <w:szCs w:val="24"/>
                <w:lang w:val="tt-RU"/>
              </w:rPr>
            </w:pPr>
            <w:r w:rsidRPr="00937EBF">
              <w:rPr>
                <w:sz w:val="24"/>
                <w:szCs w:val="24"/>
                <w:lang w:val="tt-RU"/>
              </w:rPr>
              <w:t>- “Өлкән группага күчкәч” (УМК”Балачак аланы, 205 бит)</w:t>
            </w:r>
          </w:p>
          <w:p w:rsidR="00400275" w:rsidRPr="00937EBF" w:rsidRDefault="00400275" w:rsidP="00400275">
            <w:pPr>
              <w:rPr>
                <w:sz w:val="24"/>
                <w:szCs w:val="24"/>
                <w:lang w:val="tt-RU"/>
              </w:rPr>
            </w:pPr>
            <w:r w:rsidRPr="00937EBF">
              <w:rPr>
                <w:sz w:val="24"/>
                <w:szCs w:val="24"/>
                <w:lang w:val="tt-RU"/>
              </w:rPr>
              <w:t>“Ул бакчаны ярата” Г.Лотфи (УМК “Балачак аланы”, 373 бит, Ф.В.Хәзрәтова “Туган телдә сөйләшәбез”, 200 бит)</w:t>
            </w:r>
          </w:p>
          <w:p w:rsidR="00400275" w:rsidRPr="00937EBF" w:rsidRDefault="00400275" w:rsidP="00400275">
            <w:pPr>
              <w:rPr>
                <w:sz w:val="24"/>
                <w:szCs w:val="24"/>
                <w:lang w:val="tt-RU"/>
              </w:rPr>
            </w:pPr>
            <w:r w:rsidRPr="00937EBF">
              <w:rPr>
                <w:sz w:val="24"/>
                <w:szCs w:val="24"/>
                <w:lang w:val="tt-RU"/>
              </w:rPr>
              <w:t>“Бакчага килгәч” Б.Рәхмәт (УМК “Балачак аланы”, 128 бит)</w:t>
            </w:r>
          </w:p>
          <w:p w:rsidR="00400275" w:rsidRPr="00937EBF" w:rsidRDefault="00400275" w:rsidP="00400275">
            <w:pPr>
              <w:rPr>
                <w:sz w:val="24"/>
                <w:szCs w:val="24"/>
                <w:lang w:val="tt-RU"/>
              </w:rPr>
            </w:pPr>
            <w:r w:rsidRPr="00937EBF">
              <w:rPr>
                <w:sz w:val="24"/>
                <w:szCs w:val="24"/>
                <w:lang w:val="tt-RU"/>
              </w:rPr>
              <w:t>“Балалар бакчасында” Ә.Хәсәнов (УМК “Балачак аланы”, 113 бит)</w:t>
            </w:r>
          </w:p>
          <w:p w:rsidR="00400275" w:rsidRPr="00937EBF" w:rsidRDefault="00400275" w:rsidP="00400275">
            <w:pPr>
              <w:rPr>
                <w:sz w:val="24"/>
                <w:szCs w:val="24"/>
                <w:lang w:val="tt-RU"/>
              </w:rPr>
            </w:pPr>
            <w:r w:rsidRPr="00937EBF">
              <w:rPr>
                <w:sz w:val="24"/>
                <w:szCs w:val="24"/>
                <w:lang w:val="tt-RU"/>
              </w:rPr>
              <w:t>“Җомак әйтәм – җавабын тап” (УМК “Балачак аланы”, 420 бит)</w:t>
            </w:r>
          </w:p>
          <w:p w:rsidR="00400275" w:rsidRPr="00937EBF" w:rsidRDefault="00400275" w:rsidP="00400275">
            <w:pPr>
              <w:tabs>
                <w:tab w:val="left" w:pos="225"/>
              </w:tabs>
              <w:rPr>
                <w:sz w:val="24"/>
                <w:szCs w:val="24"/>
                <w:lang w:val="tt-RU"/>
              </w:rPr>
            </w:pPr>
            <w:r w:rsidRPr="00937EBF">
              <w:rPr>
                <w:sz w:val="24"/>
                <w:szCs w:val="24"/>
                <w:lang w:val="tt-RU"/>
              </w:rPr>
              <w:t>“Тапкырларга – табышмак” (УМК “Туган телдә сөйләшәбез” З.М.Зарипова,214 бит)</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Сентябрь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Туган ягым – яшел бишек</w:t>
            </w:r>
          </w:p>
          <w:p w:rsidR="00400275" w:rsidRPr="00937EBF" w:rsidRDefault="00400275" w:rsidP="00400275">
            <w:pPr>
              <w:rPr>
                <w:sz w:val="24"/>
                <w:szCs w:val="24"/>
                <w:lang w:val="tt-RU"/>
              </w:rPr>
            </w:pPr>
            <w:r w:rsidRPr="00937EBF">
              <w:rPr>
                <w:sz w:val="24"/>
                <w:szCs w:val="24"/>
                <w:lang w:val="tt-RU"/>
              </w:rPr>
              <w:t>“Туган илем”Р.Вәлиева (УМК “Туган телдә сөйләшәбез” З.М.Зарипова,17 бит)</w:t>
            </w:r>
          </w:p>
          <w:p w:rsidR="00400275" w:rsidRPr="00937EBF" w:rsidRDefault="00400275" w:rsidP="00400275">
            <w:pPr>
              <w:rPr>
                <w:sz w:val="24"/>
                <w:szCs w:val="24"/>
                <w:lang w:val="tt-RU"/>
              </w:rPr>
            </w:pPr>
            <w:r w:rsidRPr="00937EBF">
              <w:rPr>
                <w:sz w:val="24"/>
                <w:szCs w:val="24"/>
                <w:lang w:val="tt-RU"/>
              </w:rPr>
              <w:t>“Татарстан байрагы”Ф.Яруллин(УМК “Туган телдә сөйләшәбез” З.М.Зарипова,143 бит)</w:t>
            </w:r>
          </w:p>
          <w:p w:rsidR="00400275" w:rsidRPr="00937EBF" w:rsidRDefault="00400275" w:rsidP="00400275">
            <w:pPr>
              <w:rPr>
                <w:sz w:val="24"/>
                <w:szCs w:val="24"/>
                <w:lang w:val="tt-RU"/>
              </w:rPr>
            </w:pPr>
            <w:r w:rsidRPr="00937EBF">
              <w:rPr>
                <w:sz w:val="24"/>
                <w:szCs w:val="24"/>
                <w:lang w:val="tt-RU"/>
              </w:rPr>
              <w:t>“Казан” риваять сөйләү (УМК “Туган телдә сөйләшәбез” З.М.Зарипова,143 б.)</w:t>
            </w:r>
          </w:p>
          <w:p w:rsidR="00400275" w:rsidRPr="00937EBF" w:rsidRDefault="00400275" w:rsidP="00400275">
            <w:pPr>
              <w:rPr>
                <w:sz w:val="24"/>
                <w:szCs w:val="24"/>
                <w:lang w:val="tt-RU"/>
              </w:rPr>
            </w:pPr>
            <w:r w:rsidRPr="00937EBF">
              <w:rPr>
                <w:sz w:val="24"/>
                <w:szCs w:val="24"/>
                <w:lang w:val="tt-RU"/>
              </w:rPr>
              <w:t>“Татарстан җирләре” Ә.Синегулов (УМК “Туган телдә сөйләшәбез” З.М.Зарипова,150 бит)</w:t>
            </w:r>
          </w:p>
          <w:p w:rsidR="00400275" w:rsidRPr="00937EBF" w:rsidRDefault="00400275" w:rsidP="00400275">
            <w:pPr>
              <w:rPr>
                <w:sz w:val="24"/>
                <w:szCs w:val="24"/>
                <w:lang w:val="tt-RU"/>
              </w:rPr>
            </w:pPr>
            <w:r w:rsidRPr="00937EBF">
              <w:rPr>
                <w:sz w:val="24"/>
                <w:szCs w:val="24"/>
                <w:lang w:val="tt-RU"/>
              </w:rPr>
              <w:t>”Туган телем” Э.Мөэминова шигырен ятлау (“Иң матур сүз, 220 бит)</w:t>
            </w:r>
          </w:p>
          <w:p w:rsidR="00400275" w:rsidRPr="00937EBF" w:rsidRDefault="00400275" w:rsidP="00400275">
            <w:pPr>
              <w:rPr>
                <w:sz w:val="24"/>
                <w:szCs w:val="24"/>
                <w:lang w:val="tt-RU"/>
              </w:rPr>
            </w:pPr>
            <w:r w:rsidRPr="00937EBF">
              <w:rPr>
                <w:sz w:val="24"/>
                <w:szCs w:val="24"/>
                <w:lang w:val="tt-RU"/>
              </w:rPr>
              <w:t>“Йомшак су, йөгерек су..”Җ.Тәрҗеманов  шигырен ятлау</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Сентябрь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Безнең гаилә</w:t>
            </w:r>
          </w:p>
          <w:p w:rsidR="00400275" w:rsidRPr="00937EBF" w:rsidRDefault="00400275" w:rsidP="00400275">
            <w:pPr>
              <w:rPr>
                <w:sz w:val="24"/>
                <w:szCs w:val="24"/>
                <w:lang w:val="tt-RU"/>
              </w:rPr>
            </w:pPr>
            <w:r w:rsidRPr="00937EBF">
              <w:rPr>
                <w:sz w:val="24"/>
                <w:szCs w:val="24"/>
                <w:lang w:val="tt-RU"/>
              </w:rPr>
              <w:t>“Безнең гаилә” Г.Тукай шигырен уку (УМК “Балачак аланы”, 206 бит)</w:t>
            </w:r>
          </w:p>
          <w:p w:rsidR="00400275" w:rsidRPr="00937EBF" w:rsidRDefault="00400275" w:rsidP="00400275">
            <w:pPr>
              <w:rPr>
                <w:sz w:val="24"/>
                <w:szCs w:val="24"/>
                <w:lang w:val="tt-RU"/>
              </w:rPr>
            </w:pPr>
            <w:r w:rsidRPr="00937EBF">
              <w:rPr>
                <w:sz w:val="24"/>
                <w:szCs w:val="24"/>
                <w:lang w:val="tt-RU"/>
              </w:rPr>
              <w:t>“Иң матур сүз” Н.Исәнбәт шигырен уку (УМК “Балачак аланы”, 206 бит)</w:t>
            </w:r>
          </w:p>
          <w:p w:rsidR="00400275" w:rsidRPr="00937EBF" w:rsidRDefault="00400275" w:rsidP="00400275">
            <w:pPr>
              <w:rPr>
                <w:sz w:val="24"/>
                <w:szCs w:val="24"/>
                <w:lang w:val="tt-RU"/>
              </w:rPr>
            </w:pPr>
            <w:r w:rsidRPr="00937EBF">
              <w:rPr>
                <w:sz w:val="24"/>
                <w:szCs w:val="24"/>
                <w:lang w:val="tt-RU"/>
              </w:rPr>
              <w:t>“Дәү әнием” Ә.Бикчәнтәева шигырен уку (“Иң татлы тел”,79 бит)</w:t>
            </w:r>
          </w:p>
          <w:p w:rsidR="00400275" w:rsidRPr="00937EBF" w:rsidRDefault="00400275" w:rsidP="00400275">
            <w:pPr>
              <w:rPr>
                <w:sz w:val="24"/>
                <w:szCs w:val="24"/>
                <w:lang w:val="tt-RU"/>
              </w:rPr>
            </w:pPr>
            <w:r w:rsidRPr="00937EBF">
              <w:rPr>
                <w:sz w:val="24"/>
                <w:szCs w:val="24"/>
                <w:lang w:val="tt-RU"/>
              </w:rPr>
              <w:t>“Оекбаш” Р.Корбан (УМК “Балачак аланы”  128 бит)</w:t>
            </w:r>
          </w:p>
          <w:p w:rsidR="00400275" w:rsidRPr="00937EBF" w:rsidRDefault="00400275" w:rsidP="00400275">
            <w:pPr>
              <w:rPr>
                <w:sz w:val="24"/>
                <w:szCs w:val="24"/>
                <w:lang w:val="tt-RU"/>
              </w:rPr>
            </w:pPr>
            <w:r w:rsidRPr="00937EBF">
              <w:rPr>
                <w:sz w:val="24"/>
                <w:szCs w:val="24"/>
                <w:lang w:val="tt-RU"/>
              </w:rPr>
              <w:t>“Казлар-аккошлар” рус халык әкияте(УМК “Балачак аланы”  220 бит)</w:t>
            </w:r>
          </w:p>
          <w:p w:rsidR="00400275" w:rsidRPr="00937EBF" w:rsidRDefault="00400275" w:rsidP="00400275">
            <w:pPr>
              <w:rPr>
                <w:sz w:val="24"/>
                <w:szCs w:val="24"/>
                <w:lang w:val="tt-RU"/>
              </w:rPr>
            </w:pPr>
            <w:r w:rsidRPr="00937EBF">
              <w:rPr>
                <w:sz w:val="24"/>
                <w:szCs w:val="24"/>
                <w:lang w:val="tt-RU"/>
              </w:rPr>
              <w:t>“Минем гаилә” З.Туфайлова (УМК “Туган телдә сөйләшәбез” З.М.Зарипова,175 бит)</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Сентябрь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А.Алиш иҗаты</w:t>
            </w:r>
          </w:p>
          <w:p w:rsidR="00400275" w:rsidRPr="00937EBF" w:rsidRDefault="00400275" w:rsidP="00400275">
            <w:pPr>
              <w:rPr>
                <w:sz w:val="24"/>
                <w:szCs w:val="24"/>
                <w:lang w:val="tt-RU"/>
              </w:rPr>
            </w:pPr>
            <w:r w:rsidRPr="00937EBF">
              <w:rPr>
                <w:sz w:val="24"/>
                <w:szCs w:val="24"/>
                <w:lang w:val="tt-RU"/>
              </w:rPr>
              <w:t>“Чукмар белән Тукмар” А.Алиш әкият уку</w:t>
            </w:r>
          </w:p>
          <w:p w:rsidR="00400275" w:rsidRPr="00937EBF" w:rsidRDefault="00400275" w:rsidP="00400275">
            <w:pPr>
              <w:rPr>
                <w:sz w:val="24"/>
                <w:szCs w:val="24"/>
                <w:lang w:val="tt-RU"/>
              </w:rPr>
            </w:pPr>
            <w:r w:rsidRPr="00937EBF">
              <w:rPr>
                <w:sz w:val="24"/>
                <w:szCs w:val="24"/>
                <w:lang w:val="tt-RU"/>
              </w:rPr>
              <w:t>“Урамда ничек йөрергә?” Х.Гарданов (УМК “Балачак аланы”, 145 бит)</w:t>
            </w:r>
          </w:p>
          <w:p w:rsidR="00400275" w:rsidRPr="00937EBF" w:rsidRDefault="00400275" w:rsidP="00400275">
            <w:pPr>
              <w:rPr>
                <w:sz w:val="24"/>
                <w:szCs w:val="24"/>
                <w:lang w:val="tt-RU"/>
              </w:rPr>
            </w:pPr>
            <w:r w:rsidRPr="00937EBF">
              <w:rPr>
                <w:sz w:val="24"/>
                <w:szCs w:val="24"/>
                <w:lang w:val="tt-RU"/>
              </w:rPr>
              <w:t>“Бикбатыр белән Биккуркак” А.Алиш әкиятен уку, эчтәлек</w:t>
            </w:r>
          </w:p>
          <w:p w:rsidR="00400275" w:rsidRPr="00937EBF" w:rsidRDefault="00400275" w:rsidP="00400275">
            <w:pPr>
              <w:rPr>
                <w:sz w:val="24"/>
                <w:szCs w:val="24"/>
                <w:lang w:val="tt-RU"/>
              </w:rPr>
            </w:pPr>
            <w:r w:rsidRPr="00937EBF">
              <w:rPr>
                <w:sz w:val="24"/>
                <w:szCs w:val="24"/>
                <w:lang w:val="tt-RU"/>
              </w:rPr>
              <w:t>“Аерылганны аю ашар, бүленгәнне бүре ашар” А.Алиш</w:t>
            </w:r>
          </w:p>
          <w:p w:rsidR="00400275" w:rsidRPr="00937EBF" w:rsidRDefault="00400275" w:rsidP="00400275">
            <w:pPr>
              <w:rPr>
                <w:sz w:val="24"/>
                <w:szCs w:val="24"/>
                <w:lang w:val="tt-RU"/>
              </w:rPr>
            </w:pPr>
            <w:r w:rsidRPr="00937EBF">
              <w:rPr>
                <w:sz w:val="24"/>
                <w:szCs w:val="24"/>
                <w:lang w:val="tt-RU"/>
              </w:rPr>
              <w:t>“Сертотмас үрдәк” А.Алиш, уку, сәхнәләштерү(УМК “Туган телдә сөйләшәбез” З.М.Зарипова,153 бит)</w:t>
            </w:r>
          </w:p>
          <w:p w:rsidR="00400275" w:rsidRPr="00937EBF" w:rsidRDefault="00400275" w:rsidP="00400275">
            <w:pPr>
              <w:rPr>
                <w:sz w:val="24"/>
                <w:szCs w:val="24"/>
                <w:lang w:val="tt-RU"/>
              </w:rPr>
            </w:pPr>
            <w:r w:rsidRPr="00937EBF">
              <w:rPr>
                <w:sz w:val="24"/>
                <w:szCs w:val="24"/>
                <w:lang w:val="tt-RU"/>
              </w:rPr>
              <w:t>”Каз белән Аккош” А.Алиш хикәясен уку, эчтәлек</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Сентябрь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Яхшы сүз – җан азыгы</w:t>
            </w:r>
          </w:p>
          <w:p w:rsidR="00400275" w:rsidRPr="00937EBF" w:rsidRDefault="00400275" w:rsidP="00400275">
            <w:pPr>
              <w:rPr>
                <w:sz w:val="24"/>
                <w:szCs w:val="24"/>
                <w:lang w:val="tt-RU"/>
              </w:rPr>
            </w:pPr>
            <w:r w:rsidRPr="00937EBF">
              <w:rPr>
                <w:sz w:val="24"/>
                <w:szCs w:val="24"/>
                <w:lang w:val="tt-RU"/>
              </w:rPr>
              <w:t>“Рәхмәт” Ф.Бәдретдин хикәясен уку, эчтәлек</w:t>
            </w:r>
          </w:p>
          <w:p w:rsidR="00400275" w:rsidRPr="00937EBF" w:rsidRDefault="00400275" w:rsidP="00400275">
            <w:pPr>
              <w:rPr>
                <w:sz w:val="24"/>
                <w:szCs w:val="24"/>
                <w:lang w:val="tt-RU"/>
              </w:rPr>
            </w:pPr>
            <w:r w:rsidRPr="00937EBF">
              <w:rPr>
                <w:sz w:val="24"/>
                <w:szCs w:val="24"/>
                <w:lang w:val="tt-RU"/>
              </w:rPr>
              <w:t>“Тәмле сүз” Ә.Бикчәнтәева әкиятен уку, фикер алышу (УМК “Балачак аланы”, 116 бит)</w:t>
            </w:r>
          </w:p>
          <w:p w:rsidR="00400275" w:rsidRPr="00937EBF" w:rsidRDefault="00400275" w:rsidP="00400275">
            <w:pPr>
              <w:rPr>
                <w:sz w:val="24"/>
                <w:szCs w:val="24"/>
                <w:lang w:val="tt-RU"/>
              </w:rPr>
            </w:pPr>
            <w:r w:rsidRPr="00937EBF">
              <w:rPr>
                <w:sz w:val="24"/>
                <w:szCs w:val="24"/>
                <w:lang w:val="tt-RU"/>
              </w:rPr>
              <w:t>“”Тылсымлы сүз” В.Осеева(УМК “Балачак аланы”, 266 бит)</w:t>
            </w:r>
          </w:p>
          <w:p w:rsidR="00400275" w:rsidRPr="00937EBF" w:rsidRDefault="00400275" w:rsidP="00400275">
            <w:pPr>
              <w:rPr>
                <w:sz w:val="24"/>
                <w:szCs w:val="24"/>
                <w:lang w:val="tt-RU"/>
              </w:rPr>
            </w:pPr>
            <w:r w:rsidRPr="00937EBF">
              <w:rPr>
                <w:sz w:val="24"/>
                <w:szCs w:val="24"/>
                <w:lang w:val="tt-RU"/>
              </w:rPr>
              <w:t>“Дәү әнием” Ә.Бикчәнтәева шигырен ятлау</w:t>
            </w:r>
          </w:p>
          <w:p w:rsidR="00400275" w:rsidRPr="00937EBF" w:rsidRDefault="00400275" w:rsidP="00400275">
            <w:pPr>
              <w:rPr>
                <w:sz w:val="24"/>
                <w:szCs w:val="24"/>
                <w:lang w:val="tt-RU"/>
              </w:rPr>
            </w:pPr>
            <w:r w:rsidRPr="00937EBF">
              <w:rPr>
                <w:sz w:val="24"/>
                <w:szCs w:val="24"/>
                <w:lang w:val="tt-RU"/>
              </w:rPr>
              <w:t>“Авыру урман” Р.Бәшәр шигырен уку, фикер алышу (УМК “Балачак аланы”, 410 бит)</w:t>
            </w:r>
          </w:p>
          <w:p w:rsidR="00400275" w:rsidRPr="00937EBF" w:rsidRDefault="00400275" w:rsidP="00400275">
            <w:pPr>
              <w:rPr>
                <w:sz w:val="24"/>
                <w:szCs w:val="24"/>
                <w:lang w:val="tt-RU"/>
              </w:rPr>
            </w:pPr>
            <w:r w:rsidRPr="00937EBF">
              <w:rPr>
                <w:sz w:val="24"/>
                <w:szCs w:val="24"/>
                <w:lang w:val="tt-RU"/>
              </w:rPr>
              <w:t>“Өч кыз” тат.х.әкияте (УМК “Туган телдә сөйләшәбез” З.М.Зарипова,19 бит)</w:t>
            </w:r>
          </w:p>
          <w:p w:rsidR="00400275" w:rsidRPr="00937EBF" w:rsidRDefault="00400275" w:rsidP="00400275">
            <w:pPr>
              <w:rPr>
                <w:sz w:val="24"/>
                <w:szCs w:val="24"/>
                <w:lang w:val="tt-RU"/>
              </w:rPr>
            </w:pPr>
            <w:r w:rsidRPr="00937EBF">
              <w:rPr>
                <w:sz w:val="24"/>
                <w:szCs w:val="24"/>
                <w:lang w:val="tt-RU"/>
              </w:rPr>
              <w:t>“Оекбаш” Р.Корбан (УМК “Туган телдә сөйләшәбез” З.М.Зарипова,35бит)</w:t>
            </w:r>
          </w:p>
          <w:p w:rsidR="00400275" w:rsidRPr="00937EBF" w:rsidRDefault="00400275" w:rsidP="00400275">
            <w:pPr>
              <w:rPr>
                <w:sz w:val="24"/>
                <w:szCs w:val="24"/>
                <w:lang w:val="tt-RU"/>
              </w:rPr>
            </w:pPr>
            <w:r w:rsidRPr="00937EBF">
              <w:rPr>
                <w:sz w:val="24"/>
                <w:szCs w:val="24"/>
                <w:lang w:val="tt-RU"/>
              </w:rPr>
              <w:t>“Ярдәм” Н.Каштан (УМК “Балачак аланы”,380 б)</w:t>
            </w:r>
          </w:p>
          <w:p w:rsidR="00400275" w:rsidRPr="00937EBF" w:rsidRDefault="00400275" w:rsidP="00400275">
            <w:pPr>
              <w:rPr>
                <w:sz w:val="24"/>
                <w:szCs w:val="24"/>
                <w:lang w:val="tt-RU"/>
              </w:rPr>
            </w:pPr>
            <w:r w:rsidRPr="00937EBF">
              <w:rPr>
                <w:sz w:val="24"/>
                <w:szCs w:val="24"/>
                <w:lang w:val="tt-RU"/>
              </w:rPr>
              <w:t>“Әбиләрдә кунакта” А.Алиш (УМК “Балачак аланы”,169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Октябрь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Алтын көз. Кошлар китте җылы якка.</w:t>
            </w:r>
          </w:p>
          <w:p w:rsidR="00400275" w:rsidRPr="00937EBF" w:rsidRDefault="00400275" w:rsidP="00400275">
            <w:pPr>
              <w:rPr>
                <w:sz w:val="24"/>
                <w:szCs w:val="24"/>
                <w:lang w:val="tt-RU"/>
              </w:rPr>
            </w:pPr>
            <w:r w:rsidRPr="00937EBF">
              <w:rPr>
                <w:sz w:val="24"/>
                <w:szCs w:val="24"/>
                <w:lang w:val="tt-RU"/>
              </w:rPr>
              <w:t>“Батыр кызчык” Б.Рәхимова (УМК “Балачак аланы”, 409 бит)</w:t>
            </w:r>
          </w:p>
          <w:p w:rsidR="00400275" w:rsidRPr="00937EBF" w:rsidRDefault="00400275" w:rsidP="00400275">
            <w:pPr>
              <w:rPr>
                <w:sz w:val="24"/>
                <w:szCs w:val="24"/>
                <w:lang w:val="tt-RU"/>
              </w:rPr>
            </w:pPr>
            <w:r w:rsidRPr="00937EBF">
              <w:rPr>
                <w:sz w:val="24"/>
                <w:szCs w:val="24"/>
                <w:lang w:val="tt-RU"/>
              </w:rPr>
              <w:t>“Көз җитте” М.Җәлил (УМК “Туган телдә сөйләшәбез” З.М.Зарипова,156 бит)</w:t>
            </w:r>
          </w:p>
          <w:p w:rsidR="00400275" w:rsidRPr="00937EBF" w:rsidRDefault="00400275" w:rsidP="00400275">
            <w:pPr>
              <w:rPr>
                <w:sz w:val="24"/>
                <w:szCs w:val="24"/>
                <w:lang w:val="tt-RU"/>
              </w:rPr>
            </w:pPr>
            <w:r w:rsidRPr="00937EBF">
              <w:rPr>
                <w:sz w:val="24"/>
                <w:szCs w:val="24"/>
                <w:lang w:val="tt-RU"/>
              </w:rPr>
              <w:t xml:space="preserve">“Дәү әнием – бакчачы”Х.Халиков </w:t>
            </w:r>
          </w:p>
          <w:p w:rsidR="00400275" w:rsidRPr="00937EBF" w:rsidRDefault="00400275" w:rsidP="00400275">
            <w:pPr>
              <w:rPr>
                <w:sz w:val="24"/>
                <w:szCs w:val="24"/>
                <w:lang w:val="tt-RU"/>
              </w:rPr>
            </w:pPr>
            <w:r w:rsidRPr="00937EBF">
              <w:rPr>
                <w:sz w:val="24"/>
                <w:szCs w:val="24"/>
                <w:lang w:val="tt-RU"/>
              </w:rPr>
              <w:t>“Күңелле чыпчык белән күңелсез карга” калмык халык әкиятен уку</w:t>
            </w:r>
          </w:p>
          <w:p w:rsidR="00400275" w:rsidRPr="00937EBF" w:rsidRDefault="00400275" w:rsidP="00400275">
            <w:pPr>
              <w:rPr>
                <w:sz w:val="24"/>
                <w:szCs w:val="24"/>
                <w:lang w:val="tt-RU"/>
              </w:rPr>
            </w:pPr>
            <w:r w:rsidRPr="00937EBF">
              <w:rPr>
                <w:sz w:val="24"/>
                <w:szCs w:val="24"/>
                <w:lang w:val="tt-RU"/>
              </w:rPr>
              <w:t>“Яфрак бәйрәме”Л.Лерон(УМК Ф.В.Хәзрәтова“Туган телдә сөйләшәбез”202)</w:t>
            </w:r>
          </w:p>
          <w:p w:rsidR="00400275" w:rsidRPr="00937EBF" w:rsidRDefault="00400275" w:rsidP="00400275">
            <w:pPr>
              <w:rPr>
                <w:sz w:val="24"/>
                <w:szCs w:val="24"/>
                <w:lang w:val="tt-RU"/>
              </w:rPr>
            </w:pPr>
            <w:r w:rsidRPr="00937EBF">
              <w:rPr>
                <w:sz w:val="24"/>
                <w:szCs w:val="24"/>
                <w:lang w:val="tt-RU"/>
              </w:rPr>
              <w:t>“Көз” Х.Халиков ятлау (УМК “Туган телдә сөйләшәбез” З.М.Зарипова,25 бит)</w:t>
            </w:r>
          </w:p>
          <w:p w:rsidR="00400275" w:rsidRPr="00937EBF" w:rsidRDefault="00400275" w:rsidP="00400275">
            <w:pPr>
              <w:rPr>
                <w:sz w:val="24"/>
                <w:szCs w:val="24"/>
                <w:lang w:val="tt-RU"/>
              </w:rPr>
            </w:pPr>
            <w:r w:rsidRPr="00937EBF">
              <w:rPr>
                <w:sz w:val="24"/>
                <w:szCs w:val="24"/>
                <w:lang w:val="tt-RU"/>
              </w:rPr>
              <w:t xml:space="preserve"> “Балан” Н.Мадьяров (УМК “Туган телдә сөйләшәбез” З.М.Зарипова,165 бит)</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Октябрь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Икмәк яшәү терәге</w:t>
            </w:r>
          </w:p>
          <w:p w:rsidR="00400275" w:rsidRPr="00937EBF" w:rsidRDefault="00400275" w:rsidP="00400275">
            <w:pPr>
              <w:rPr>
                <w:sz w:val="24"/>
                <w:szCs w:val="24"/>
                <w:lang w:val="tt-RU"/>
              </w:rPr>
            </w:pPr>
            <w:r w:rsidRPr="00937EBF">
              <w:rPr>
                <w:sz w:val="24"/>
                <w:szCs w:val="24"/>
                <w:lang w:val="tt-RU"/>
              </w:rPr>
              <w:t>“Икмәк” төрекмән халык әкияте (УМК “Балачак аланы”, 225 бит)</w:t>
            </w:r>
          </w:p>
          <w:p w:rsidR="00400275" w:rsidRPr="00937EBF" w:rsidRDefault="00400275" w:rsidP="00400275">
            <w:pPr>
              <w:rPr>
                <w:sz w:val="24"/>
                <w:szCs w:val="24"/>
                <w:lang w:val="tt-RU"/>
              </w:rPr>
            </w:pPr>
            <w:r w:rsidRPr="00937EBF">
              <w:rPr>
                <w:sz w:val="24"/>
                <w:szCs w:val="24"/>
                <w:lang w:val="tt-RU"/>
              </w:rPr>
              <w:t>“Без игенчеләр булдык” Р.Вәлиева (УМК “Туган телдә сөйләшәбез” З.М.Зарипова,31 бит)</w:t>
            </w:r>
          </w:p>
          <w:p w:rsidR="00400275" w:rsidRPr="00937EBF" w:rsidRDefault="00400275" w:rsidP="00400275">
            <w:pPr>
              <w:rPr>
                <w:sz w:val="24"/>
                <w:szCs w:val="24"/>
                <w:lang w:val="tt-RU"/>
              </w:rPr>
            </w:pPr>
            <w:r w:rsidRPr="00937EBF">
              <w:rPr>
                <w:sz w:val="24"/>
                <w:szCs w:val="24"/>
                <w:lang w:val="tt-RU"/>
              </w:rPr>
              <w:t>Табышмаклар әйтү (УМК “Туган телдә сөйләшәбез” З.М.Зарипова,30 бит)</w:t>
            </w:r>
          </w:p>
          <w:p w:rsidR="00400275" w:rsidRPr="00937EBF" w:rsidRDefault="00400275" w:rsidP="00400275">
            <w:pPr>
              <w:rPr>
                <w:sz w:val="24"/>
                <w:szCs w:val="24"/>
                <w:lang w:val="tt-RU"/>
              </w:rPr>
            </w:pPr>
            <w:r w:rsidRPr="00937EBF">
              <w:rPr>
                <w:sz w:val="24"/>
                <w:szCs w:val="24"/>
                <w:lang w:val="tt-RU"/>
              </w:rPr>
              <w:t>“Ашлар солтаны”Р.Валиева (УМК “Туган телдә сөйләшәбез” З.М.Зарипова,169 бит)</w:t>
            </w:r>
          </w:p>
          <w:p w:rsidR="00400275" w:rsidRPr="00937EBF" w:rsidRDefault="00400275" w:rsidP="00400275">
            <w:pPr>
              <w:rPr>
                <w:sz w:val="24"/>
                <w:szCs w:val="24"/>
                <w:lang w:val="tt-RU"/>
              </w:rPr>
            </w:pPr>
            <w:r w:rsidRPr="00937EBF">
              <w:rPr>
                <w:sz w:val="24"/>
                <w:szCs w:val="24"/>
                <w:lang w:val="tt-RU"/>
              </w:rPr>
              <w:t>“Башак” укр.х.ә. (УМК “Балачак аланы”,153б)</w:t>
            </w:r>
          </w:p>
          <w:p w:rsidR="00400275" w:rsidRPr="00937EBF" w:rsidRDefault="00400275" w:rsidP="00400275">
            <w:pPr>
              <w:rPr>
                <w:sz w:val="24"/>
                <w:szCs w:val="24"/>
                <w:lang w:val="tt-RU"/>
              </w:rPr>
            </w:pPr>
            <w:r w:rsidRPr="00937EBF">
              <w:rPr>
                <w:sz w:val="24"/>
                <w:szCs w:val="24"/>
                <w:lang w:val="tt-RU"/>
              </w:rPr>
              <w:t>“Икмәк” төрекмән х.ә. (УМК “Балачак аланы”,255 б)</w:t>
            </w:r>
          </w:p>
          <w:p w:rsidR="00400275" w:rsidRPr="00937EBF" w:rsidRDefault="00400275" w:rsidP="00400275">
            <w:pPr>
              <w:rPr>
                <w:sz w:val="24"/>
                <w:szCs w:val="24"/>
                <w:lang w:val="tt-RU"/>
              </w:rPr>
            </w:pPr>
            <w:r w:rsidRPr="00937EBF">
              <w:rPr>
                <w:sz w:val="24"/>
                <w:szCs w:val="24"/>
                <w:lang w:val="tt-RU"/>
              </w:rPr>
              <w:t>“Без игенчеләр булдык” Р.Валиева (УМК “Балачак аланы”,188 б)</w:t>
            </w:r>
          </w:p>
          <w:p w:rsidR="00400275" w:rsidRPr="00937EBF" w:rsidRDefault="00400275" w:rsidP="00400275">
            <w:pPr>
              <w:rPr>
                <w:sz w:val="24"/>
                <w:szCs w:val="24"/>
                <w:lang w:val="tt-RU"/>
              </w:rPr>
            </w:pPr>
            <w:r w:rsidRPr="00937EBF">
              <w:rPr>
                <w:sz w:val="24"/>
                <w:szCs w:val="24"/>
                <w:lang w:val="tt-RU"/>
              </w:rPr>
              <w:t>“Алтын бөртекләр” тат.х.ә. (УМК “Балачак аланы”,215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Октябрь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Көзге муллык</w:t>
            </w:r>
          </w:p>
          <w:p w:rsidR="00400275" w:rsidRPr="00937EBF" w:rsidRDefault="00400275" w:rsidP="00400275">
            <w:pPr>
              <w:rPr>
                <w:sz w:val="24"/>
                <w:szCs w:val="24"/>
                <w:lang w:val="tt-RU"/>
              </w:rPr>
            </w:pPr>
            <w:r w:rsidRPr="00937EBF">
              <w:rPr>
                <w:sz w:val="24"/>
                <w:szCs w:val="24"/>
                <w:lang w:val="tt-RU"/>
              </w:rPr>
              <w:t>“Көз” Х.Халиков (УМК “Балачак аланы”,187 б)</w:t>
            </w:r>
          </w:p>
          <w:p w:rsidR="00400275" w:rsidRPr="00937EBF" w:rsidRDefault="00400275" w:rsidP="00400275">
            <w:pPr>
              <w:rPr>
                <w:sz w:val="24"/>
                <w:szCs w:val="24"/>
                <w:lang w:val="tt-RU"/>
              </w:rPr>
            </w:pPr>
            <w:r w:rsidRPr="00937EBF">
              <w:rPr>
                <w:sz w:val="24"/>
                <w:szCs w:val="24"/>
                <w:lang w:val="tt-RU"/>
              </w:rPr>
              <w:t>“Көзге табын” Ф.Яруллин (УМК “Балачак аланы”,187 б)</w:t>
            </w:r>
          </w:p>
          <w:p w:rsidR="00400275" w:rsidRPr="00937EBF" w:rsidRDefault="00400275" w:rsidP="00400275">
            <w:pPr>
              <w:rPr>
                <w:sz w:val="24"/>
                <w:szCs w:val="24"/>
                <w:lang w:val="tt-RU"/>
              </w:rPr>
            </w:pPr>
            <w:r w:rsidRPr="00937EBF">
              <w:rPr>
                <w:sz w:val="24"/>
                <w:szCs w:val="24"/>
                <w:lang w:val="tt-RU"/>
              </w:rPr>
              <w:t>“Яшелчәләр бәхәсе” В.Хәйруллина (УМК”Балачак аланы”, 151 бит)</w:t>
            </w:r>
          </w:p>
          <w:p w:rsidR="00400275" w:rsidRPr="00937EBF" w:rsidRDefault="00400275" w:rsidP="00400275">
            <w:pPr>
              <w:rPr>
                <w:sz w:val="24"/>
                <w:szCs w:val="24"/>
                <w:lang w:val="tt-RU"/>
              </w:rPr>
            </w:pPr>
            <w:r w:rsidRPr="00937EBF">
              <w:rPr>
                <w:sz w:val="24"/>
                <w:szCs w:val="24"/>
                <w:lang w:val="tt-RU"/>
              </w:rPr>
              <w:t>Санамыш өйрәнү</w:t>
            </w:r>
          </w:p>
          <w:p w:rsidR="00400275" w:rsidRPr="00937EBF" w:rsidRDefault="00400275" w:rsidP="00400275">
            <w:pPr>
              <w:rPr>
                <w:sz w:val="24"/>
                <w:szCs w:val="24"/>
                <w:lang w:val="tt-RU"/>
              </w:rPr>
            </w:pPr>
            <w:r w:rsidRPr="00937EBF">
              <w:rPr>
                <w:sz w:val="24"/>
                <w:szCs w:val="24"/>
                <w:lang w:val="tt-RU"/>
              </w:rPr>
              <w:t>“Түтәлләрдә үсте яшелчә” Х.Гарданов ятлау  ((УМК “Туган телдә сөйләшәбез” З.М.Зарипова, 29  бит) “Балачак аланы”, 512 бит)</w:t>
            </w:r>
          </w:p>
          <w:p w:rsidR="00400275" w:rsidRPr="00937EBF" w:rsidRDefault="00400275" w:rsidP="00400275">
            <w:pPr>
              <w:rPr>
                <w:sz w:val="24"/>
                <w:szCs w:val="24"/>
                <w:lang w:val="tt-RU"/>
              </w:rPr>
            </w:pPr>
            <w:r w:rsidRPr="00937EBF">
              <w:rPr>
                <w:sz w:val="24"/>
                <w:szCs w:val="24"/>
                <w:lang w:val="tt-RU"/>
              </w:rPr>
              <w:t>Көз турында табышмаклар әйтү, шигырьләр уку</w:t>
            </w:r>
          </w:p>
          <w:p w:rsidR="00400275" w:rsidRPr="00937EBF" w:rsidRDefault="00400275" w:rsidP="00400275">
            <w:pPr>
              <w:rPr>
                <w:sz w:val="24"/>
                <w:szCs w:val="24"/>
                <w:lang w:val="tt-RU"/>
              </w:rPr>
            </w:pPr>
            <w:r w:rsidRPr="00937EBF">
              <w:rPr>
                <w:sz w:val="24"/>
                <w:szCs w:val="24"/>
                <w:lang w:val="tt-RU"/>
              </w:rPr>
              <w:t>“Тычкан белән Чыпчык” удмурт х.ә. (УМК “Балачак аланы”,227 б)</w:t>
            </w:r>
          </w:p>
          <w:p w:rsidR="00400275" w:rsidRPr="00937EBF" w:rsidRDefault="00400275" w:rsidP="00400275">
            <w:pPr>
              <w:rPr>
                <w:sz w:val="24"/>
                <w:szCs w:val="24"/>
                <w:lang w:val="tt-RU"/>
              </w:rPr>
            </w:pPr>
            <w:r w:rsidRPr="00937EBF">
              <w:rPr>
                <w:sz w:val="24"/>
                <w:szCs w:val="24"/>
                <w:lang w:val="tt-RU"/>
              </w:rPr>
              <w:t>“Мактанчык алма” С.Сәүбанова (УМК “Балачак аланы”,162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Октябрь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Хайваннар дөньясында</w:t>
            </w:r>
          </w:p>
          <w:p w:rsidR="00400275" w:rsidRPr="00937EBF" w:rsidRDefault="00400275" w:rsidP="00400275">
            <w:pPr>
              <w:rPr>
                <w:sz w:val="24"/>
                <w:szCs w:val="24"/>
                <w:lang w:val="tt-RU"/>
              </w:rPr>
            </w:pPr>
            <w:r w:rsidRPr="00937EBF">
              <w:rPr>
                <w:sz w:val="24"/>
                <w:szCs w:val="24"/>
                <w:lang w:val="tt-RU"/>
              </w:rPr>
              <w:t>“Балалар ярдәм итә” Г.Лотфи (УМК “Балачак аланы”, 192 бит)</w:t>
            </w:r>
          </w:p>
          <w:p w:rsidR="00400275" w:rsidRPr="00937EBF" w:rsidRDefault="00400275" w:rsidP="00400275">
            <w:pPr>
              <w:rPr>
                <w:sz w:val="24"/>
                <w:szCs w:val="24"/>
                <w:lang w:val="tt-RU"/>
              </w:rPr>
            </w:pPr>
            <w:r w:rsidRPr="00937EBF">
              <w:rPr>
                <w:sz w:val="24"/>
                <w:szCs w:val="24"/>
                <w:lang w:val="tt-RU"/>
              </w:rPr>
              <w:t>“Бүре аларны нигә ашаган?” болгар халык әкияте(УМК “Балачак аланы”156б)</w:t>
            </w:r>
          </w:p>
          <w:p w:rsidR="00400275" w:rsidRPr="00937EBF" w:rsidRDefault="00400275" w:rsidP="00400275">
            <w:pPr>
              <w:rPr>
                <w:sz w:val="24"/>
                <w:szCs w:val="24"/>
                <w:lang w:val="tt-RU"/>
              </w:rPr>
            </w:pPr>
            <w:r w:rsidRPr="00937EBF">
              <w:rPr>
                <w:sz w:val="24"/>
                <w:szCs w:val="24"/>
                <w:lang w:val="tt-RU"/>
              </w:rPr>
              <w:t>“Аерылганны аю ашар, бүленгәнне бүре ашар” А.Алиш (УМК “Балачак аланы”,229 б)</w:t>
            </w:r>
          </w:p>
          <w:p w:rsidR="00400275" w:rsidRPr="00937EBF" w:rsidRDefault="00400275" w:rsidP="00400275">
            <w:pPr>
              <w:rPr>
                <w:sz w:val="24"/>
                <w:szCs w:val="24"/>
                <w:lang w:val="tt-RU"/>
              </w:rPr>
            </w:pPr>
            <w:r w:rsidRPr="00937EBF">
              <w:rPr>
                <w:sz w:val="24"/>
                <w:szCs w:val="24"/>
                <w:lang w:val="tt-RU"/>
              </w:rPr>
              <w:t>“Һәркемнең  үз эше” Н.Исәнбәт (УМК “Балачак аланы”,231 б)</w:t>
            </w:r>
          </w:p>
          <w:p w:rsidR="00400275" w:rsidRPr="00937EBF" w:rsidRDefault="00400275" w:rsidP="00400275">
            <w:pPr>
              <w:rPr>
                <w:sz w:val="24"/>
                <w:szCs w:val="24"/>
                <w:lang w:val="tt-RU"/>
              </w:rPr>
            </w:pPr>
            <w:r w:rsidRPr="00937EBF">
              <w:rPr>
                <w:sz w:val="24"/>
                <w:szCs w:val="24"/>
                <w:lang w:val="tt-RU"/>
              </w:rPr>
              <w:t>“Хәйләкәр Әтәч”болгар х.ә. (УМК “Балачак аланы”,157 б)</w:t>
            </w:r>
          </w:p>
          <w:p w:rsidR="00400275" w:rsidRPr="00937EBF" w:rsidRDefault="00400275" w:rsidP="00400275">
            <w:pPr>
              <w:rPr>
                <w:sz w:val="24"/>
                <w:szCs w:val="24"/>
                <w:lang w:val="tt-RU"/>
              </w:rPr>
            </w:pPr>
            <w:r w:rsidRPr="00937EBF">
              <w:rPr>
                <w:sz w:val="24"/>
                <w:szCs w:val="24"/>
                <w:lang w:val="tt-RU"/>
              </w:rPr>
              <w:t>“Керпе” С.Сәүбанова (УМК “Балачак аланы”,166 б)</w:t>
            </w:r>
          </w:p>
          <w:p w:rsidR="00400275" w:rsidRPr="00937EBF" w:rsidRDefault="00400275" w:rsidP="00400275">
            <w:pPr>
              <w:rPr>
                <w:sz w:val="24"/>
                <w:szCs w:val="24"/>
                <w:lang w:val="tt-RU"/>
              </w:rPr>
            </w:pPr>
            <w:r w:rsidRPr="00937EBF">
              <w:rPr>
                <w:sz w:val="24"/>
                <w:szCs w:val="24"/>
                <w:lang w:val="tt-RU"/>
              </w:rPr>
              <w:t>“Актырнак һәм Назбикә” Җ.Дәрзаман (УМК “Балачак аланы”,180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Октябрь</w:t>
            </w:r>
          </w:p>
          <w:p w:rsidR="00400275" w:rsidRPr="00937EBF" w:rsidRDefault="00400275" w:rsidP="00400275">
            <w:pPr>
              <w:ind w:left="113" w:right="113"/>
              <w:jc w:val="center"/>
              <w:rPr>
                <w:sz w:val="24"/>
                <w:szCs w:val="24"/>
                <w:lang w:val="tt-RU"/>
              </w:rPr>
            </w:pPr>
            <w:r w:rsidRPr="00937EBF">
              <w:rPr>
                <w:sz w:val="24"/>
                <w:szCs w:val="24"/>
                <w:lang w:val="tt-RU"/>
              </w:rPr>
              <w:t>5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Табын әдәпләре</w:t>
            </w:r>
          </w:p>
          <w:p w:rsidR="00400275" w:rsidRPr="00937EBF" w:rsidRDefault="00400275" w:rsidP="00400275">
            <w:pPr>
              <w:rPr>
                <w:sz w:val="24"/>
                <w:szCs w:val="24"/>
                <w:lang w:val="tt-RU"/>
              </w:rPr>
            </w:pPr>
            <w:r w:rsidRPr="00937EBF">
              <w:rPr>
                <w:sz w:val="24"/>
                <w:szCs w:val="24"/>
                <w:lang w:val="tt-RU"/>
              </w:rPr>
              <w:t>“Чакыру” Э.Мөэминова  (УМК “Балачак аланы”, 85 бит, УМК “Туган телдә сөйләшәбез” З.М.Зарипова, 86 бит)</w:t>
            </w:r>
          </w:p>
          <w:p w:rsidR="00400275" w:rsidRPr="00937EBF" w:rsidRDefault="00400275" w:rsidP="00400275">
            <w:pPr>
              <w:rPr>
                <w:sz w:val="24"/>
                <w:szCs w:val="24"/>
                <w:lang w:val="tt-RU"/>
              </w:rPr>
            </w:pPr>
            <w:r w:rsidRPr="00937EBF">
              <w:rPr>
                <w:sz w:val="24"/>
                <w:szCs w:val="24"/>
                <w:lang w:val="tt-RU"/>
              </w:rPr>
              <w:t>“Табын кагыйдәләре” В.Хәйруллина (“Бал бабай”,72 бит,УМК “Туган телдә сөйләшәбез” З.М.Зарипова,86 бит)</w:t>
            </w:r>
          </w:p>
          <w:p w:rsidR="00400275" w:rsidRPr="00937EBF" w:rsidRDefault="00400275" w:rsidP="00400275">
            <w:pPr>
              <w:rPr>
                <w:sz w:val="24"/>
                <w:szCs w:val="24"/>
                <w:lang w:val="tt-RU"/>
              </w:rPr>
            </w:pPr>
            <w:r w:rsidRPr="00937EBF">
              <w:rPr>
                <w:sz w:val="24"/>
                <w:szCs w:val="24"/>
                <w:lang w:val="tt-RU"/>
              </w:rPr>
              <w:t>“Ботка нигә тәмле?” С.Сәүбанова(УМК “Балачак аланы”, 321 бит, УМК “Туган телдә сөйләшәбез” З.М.Зарипова,180 бит)</w:t>
            </w:r>
          </w:p>
          <w:p w:rsidR="00400275" w:rsidRPr="00937EBF" w:rsidRDefault="00400275" w:rsidP="00400275">
            <w:pPr>
              <w:rPr>
                <w:sz w:val="24"/>
                <w:szCs w:val="24"/>
                <w:lang w:val="tt-RU"/>
              </w:rPr>
            </w:pPr>
            <w:r w:rsidRPr="00937EBF">
              <w:rPr>
                <w:sz w:val="24"/>
                <w:szCs w:val="24"/>
                <w:lang w:val="tt-RU"/>
              </w:rPr>
              <w:t>“Кунаклар” Ш.Галиев (УМК “Туган телдә сөйләшәбез” З.М.Зарипова,44 бит)</w:t>
            </w:r>
          </w:p>
          <w:p w:rsidR="00400275" w:rsidRPr="00937EBF" w:rsidRDefault="00400275" w:rsidP="00400275">
            <w:pPr>
              <w:rPr>
                <w:sz w:val="24"/>
                <w:szCs w:val="24"/>
                <w:lang w:val="tt-RU"/>
              </w:rPr>
            </w:pPr>
            <w:r w:rsidRPr="00937EBF">
              <w:rPr>
                <w:sz w:val="24"/>
                <w:szCs w:val="24"/>
                <w:lang w:val="tt-RU"/>
              </w:rPr>
              <w:t xml:space="preserve">“Тәлинкәнең төбе нинди?” (УМК “Туган телдә сөйләшәбез” З.М.Зарипова45) </w:t>
            </w:r>
          </w:p>
          <w:p w:rsidR="00400275" w:rsidRPr="00937EBF" w:rsidRDefault="00400275" w:rsidP="00400275">
            <w:pPr>
              <w:rPr>
                <w:sz w:val="24"/>
                <w:szCs w:val="24"/>
                <w:lang w:val="tt-RU"/>
              </w:rPr>
            </w:pPr>
            <w:r w:rsidRPr="00937EBF">
              <w:rPr>
                <w:sz w:val="24"/>
                <w:szCs w:val="24"/>
                <w:lang w:val="tt-RU"/>
              </w:rPr>
              <w:t>“Аш вакыты” Б.Рәхмәт (УМК “Туган телдә сөйләшәбез” З.М.Зарипова,178б)</w:t>
            </w:r>
          </w:p>
          <w:p w:rsidR="00400275" w:rsidRPr="00937EBF" w:rsidRDefault="00400275" w:rsidP="00400275">
            <w:pPr>
              <w:rPr>
                <w:sz w:val="24"/>
                <w:szCs w:val="24"/>
                <w:lang w:val="tt-RU"/>
              </w:rPr>
            </w:pPr>
            <w:r w:rsidRPr="00937EBF">
              <w:rPr>
                <w:sz w:val="24"/>
                <w:szCs w:val="24"/>
                <w:lang w:val="tt-RU"/>
              </w:rPr>
              <w:t>“Өстәл янында” Ә.Бикчәнтәева(УМК “Балачак аланы”,319 б)</w:t>
            </w:r>
          </w:p>
          <w:p w:rsidR="00400275" w:rsidRPr="00937EBF" w:rsidRDefault="00400275" w:rsidP="00400275">
            <w:pPr>
              <w:rPr>
                <w:sz w:val="24"/>
                <w:szCs w:val="24"/>
                <w:lang w:val="tt-RU"/>
              </w:rPr>
            </w:pPr>
            <w:r w:rsidRPr="00937EBF">
              <w:rPr>
                <w:sz w:val="24"/>
                <w:szCs w:val="24"/>
                <w:lang w:val="tt-RU"/>
              </w:rPr>
              <w:t xml:space="preserve">“Табын әдәпләре” К.Насыйри   (УМК “Балачак аланы”,320 б) </w:t>
            </w:r>
          </w:p>
          <w:p w:rsidR="00400275" w:rsidRPr="00937EBF" w:rsidRDefault="00400275" w:rsidP="00400275">
            <w:pPr>
              <w:rPr>
                <w:sz w:val="24"/>
                <w:szCs w:val="24"/>
                <w:lang w:val="tt-RU"/>
              </w:rPr>
            </w:pPr>
            <w:r w:rsidRPr="00937EBF">
              <w:rPr>
                <w:sz w:val="24"/>
                <w:szCs w:val="24"/>
                <w:lang w:val="tt-RU"/>
              </w:rPr>
              <w:t>“Каз белән Аккош” А.Алиш (УМК “Балачак аланы”,160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Ноябрь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Киемнәр дә безне бизиләр</w:t>
            </w:r>
          </w:p>
          <w:p w:rsidR="00400275" w:rsidRPr="00937EBF" w:rsidRDefault="00400275" w:rsidP="00400275">
            <w:pPr>
              <w:rPr>
                <w:sz w:val="24"/>
                <w:szCs w:val="24"/>
                <w:lang w:val="tt-RU"/>
              </w:rPr>
            </w:pPr>
            <w:r w:rsidRPr="00937EBF">
              <w:rPr>
                <w:sz w:val="24"/>
                <w:szCs w:val="24"/>
                <w:lang w:val="tt-RU"/>
              </w:rPr>
              <w:t>“Татар баласы” Л.Лерон (УМК“Туган телдә сөйләшәбез”З.М.Зарипова,47 бит)</w:t>
            </w:r>
          </w:p>
          <w:p w:rsidR="00400275" w:rsidRPr="00937EBF" w:rsidRDefault="00400275" w:rsidP="00400275">
            <w:pPr>
              <w:rPr>
                <w:sz w:val="24"/>
                <w:szCs w:val="24"/>
                <w:lang w:val="tt-RU"/>
              </w:rPr>
            </w:pPr>
            <w:r w:rsidRPr="00937EBF">
              <w:rPr>
                <w:sz w:val="24"/>
                <w:szCs w:val="24"/>
                <w:lang w:val="tt-RU"/>
              </w:rPr>
              <w:t>“Кәләпүшем, кәләпүш” Р.Валиева (УМК “Балачак аланы”,498 бит)</w:t>
            </w:r>
          </w:p>
          <w:p w:rsidR="00400275" w:rsidRPr="00937EBF" w:rsidRDefault="00400275" w:rsidP="00400275">
            <w:pPr>
              <w:rPr>
                <w:sz w:val="24"/>
                <w:szCs w:val="24"/>
                <w:lang w:val="tt-RU"/>
              </w:rPr>
            </w:pPr>
            <w:r w:rsidRPr="00937EBF">
              <w:rPr>
                <w:sz w:val="24"/>
                <w:szCs w:val="24"/>
                <w:lang w:val="tt-RU"/>
              </w:rPr>
              <w:t>Табышмаклар әйтү (УМК “Балачак аланы”,420 бит)</w:t>
            </w:r>
          </w:p>
          <w:p w:rsidR="00400275" w:rsidRPr="00937EBF" w:rsidRDefault="00400275" w:rsidP="00400275">
            <w:pPr>
              <w:rPr>
                <w:sz w:val="24"/>
                <w:szCs w:val="24"/>
                <w:lang w:val="tt-RU"/>
              </w:rPr>
            </w:pPr>
            <w:r w:rsidRPr="00937EBF">
              <w:rPr>
                <w:sz w:val="24"/>
                <w:szCs w:val="24"/>
                <w:lang w:val="tt-RU"/>
              </w:rPr>
              <w:t>“Киемнәр кая киткән?” (УМК “Балачак аланы”,322 б)</w:t>
            </w:r>
          </w:p>
          <w:p w:rsidR="00400275" w:rsidRPr="00937EBF" w:rsidRDefault="00400275" w:rsidP="00400275">
            <w:pPr>
              <w:rPr>
                <w:sz w:val="24"/>
                <w:szCs w:val="24"/>
                <w:lang w:val="tt-RU"/>
              </w:rPr>
            </w:pPr>
            <w:r w:rsidRPr="00937EBF">
              <w:rPr>
                <w:sz w:val="24"/>
                <w:szCs w:val="24"/>
                <w:lang w:val="tt-RU"/>
              </w:rPr>
              <w:t>“Тылсымлы түбәтәй” Йолдыз (УМК “Балачак аланы”,284 б)</w:t>
            </w:r>
          </w:p>
          <w:p w:rsidR="00400275" w:rsidRPr="00937EBF" w:rsidRDefault="00400275" w:rsidP="00400275">
            <w:pPr>
              <w:rPr>
                <w:sz w:val="24"/>
                <w:szCs w:val="24"/>
                <w:lang w:val="tt-RU"/>
              </w:rPr>
            </w:pPr>
            <w:r w:rsidRPr="00937EBF">
              <w:rPr>
                <w:sz w:val="24"/>
                <w:szCs w:val="24"/>
                <w:lang w:val="tt-RU"/>
              </w:rPr>
              <w:t>“Энҗе – мәрҗән калфагым” Р.Валиева (УМК “Балачак аланы”,283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Ноябрь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Мин дөньяның бер кешесе</w:t>
            </w:r>
          </w:p>
          <w:p w:rsidR="00400275" w:rsidRPr="00937EBF" w:rsidRDefault="00400275" w:rsidP="00400275">
            <w:pPr>
              <w:rPr>
                <w:sz w:val="24"/>
                <w:szCs w:val="24"/>
                <w:lang w:val="tt-RU"/>
              </w:rPr>
            </w:pPr>
            <w:r w:rsidRPr="00937EBF">
              <w:rPr>
                <w:sz w:val="24"/>
                <w:szCs w:val="24"/>
                <w:lang w:val="tt-RU"/>
              </w:rPr>
              <w:t xml:space="preserve">“Җирдә миңа ни кирәк?” Ш.Галиев(УМК“Туган телдә сөйләшәбез” З.М.Зарипова, 54 бит) </w:t>
            </w:r>
          </w:p>
          <w:p w:rsidR="00400275" w:rsidRPr="00937EBF" w:rsidRDefault="00400275" w:rsidP="00400275">
            <w:pPr>
              <w:rPr>
                <w:sz w:val="24"/>
                <w:szCs w:val="24"/>
                <w:lang w:val="tt-RU"/>
              </w:rPr>
            </w:pPr>
            <w:r w:rsidRPr="00937EBF">
              <w:rPr>
                <w:sz w:val="24"/>
                <w:szCs w:val="24"/>
                <w:lang w:val="tt-RU"/>
              </w:rPr>
              <w:t xml:space="preserve">“Зөһрә йолдыз” легенда уку, эчтәлек </w:t>
            </w:r>
          </w:p>
          <w:p w:rsidR="00400275" w:rsidRPr="00937EBF" w:rsidRDefault="00400275" w:rsidP="00400275">
            <w:pPr>
              <w:rPr>
                <w:sz w:val="24"/>
                <w:szCs w:val="24"/>
                <w:lang w:val="tt-RU"/>
              </w:rPr>
            </w:pPr>
            <w:r w:rsidRPr="00937EBF">
              <w:rPr>
                <w:sz w:val="24"/>
                <w:szCs w:val="24"/>
                <w:lang w:val="tt-RU"/>
              </w:rPr>
              <w:t xml:space="preserve">“Ак песи”Г.Мөхәммәтшин (УМК “Туган телдә сөйләшәбез” З.М.Зарипова,74) </w:t>
            </w:r>
          </w:p>
          <w:p w:rsidR="00400275" w:rsidRPr="00937EBF" w:rsidRDefault="00400275" w:rsidP="00400275">
            <w:pPr>
              <w:rPr>
                <w:sz w:val="24"/>
                <w:szCs w:val="24"/>
                <w:lang w:val="tt-RU"/>
              </w:rPr>
            </w:pPr>
            <w:r w:rsidRPr="00937EBF">
              <w:rPr>
                <w:sz w:val="24"/>
                <w:szCs w:val="24"/>
                <w:lang w:val="tt-RU"/>
              </w:rPr>
              <w:t>“Куркак юлдаш” тат.х.ә. (УМК “Балачак аланы”,145 б)</w:t>
            </w:r>
          </w:p>
          <w:p w:rsidR="00400275" w:rsidRPr="00937EBF" w:rsidRDefault="00400275" w:rsidP="00400275">
            <w:pPr>
              <w:rPr>
                <w:sz w:val="24"/>
                <w:szCs w:val="24"/>
                <w:lang w:val="tt-RU"/>
              </w:rPr>
            </w:pPr>
            <w:r w:rsidRPr="00937EBF">
              <w:rPr>
                <w:sz w:val="24"/>
                <w:szCs w:val="24"/>
                <w:lang w:val="tt-RU"/>
              </w:rPr>
              <w:t>“Ике кыз” тат.х.ә. (УМК “Балачак аланы”,145 б)</w:t>
            </w:r>
          </w:p>
          <w:p w:rsidR="00400275" w:rsidRPr="00937EBF" w:rsidRDefault="00400275" w:rsidP="00400275">
            <w:pPr>
              <w:rPr>
                <w:sz w:val="24"/>
                <w:szCs w:val="24"/>
                <w:lang w:val="tt-RU"/>
              </w:rPr>
            </w:pPr>
            <w:r w:rsidRPr="00937EBF">
              <w:rPr>
                <w:sz w:val="24"/>
                <w:szCs w:val="24"/>
                <w:lang w:val="tt-RU"/>
              </w:rPr>
              <w:t>“Ирек, Алмас һәм Җәлил” Н.Фәттах “Башак” укр.х.ә. (УМК “Балачак аланы”,171б)</w:t>
            </w:r>
          </w:p>
          <w:p w:rsidR="00400275" w:rsidRPr="00937EBF" w:rsidRDefault="00400275" w:rsidP="00400275">
            <w:pPr>
              <w:rPr>
                <w:sz w:val="24"/>
                <w:szCs w:val="24"/>
                <w:lang w:val="tt-RU"/>
              </w:rPr>
            </w:pPr>
            <w:r w:rsidRPr="00937EBF">
              <w:rPr>
                <w:sz w:val="24"/>
                <w:szCs w:val="24"/>
                <w:lang w:val="tt-RU"/>
              </w:rPr>
              <w:t>“Тылсымлы сүз” В.Осеева (УМК “Балачак аланы”,266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Ноябрь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Хезмәт төбе – хәзинә</w:t>
            </w:r>
          </w:p>
          <w:p w:rsidR="00400275" w:rsidRPr="00937EBF" w:rsidRDefault="00400275" w:rsidP="00400275">
            <w:pPr>
              <w:rPr>
                <w:sz w:val="24"/>
                <w:szCs w:val="24"/>
                <w:lang w:val="tt-RU"/>
              </w:rPr>
            </w:pPr>
            <w:r w:rsidRPr="00937EBF">
              <w:rPr>
                <w:sz w:val="24"/>
                <w:szCs w:val="24"/>
                <w:lang w:val="tt-RU"/>
              </w:rPr>
              <w:t>“Иртәнге нурлар” К.Ушинский (УМК “Балачак аланы”,175 бит)</w:t>
            </w:r>
          </w:p>
          <w:p w:rsidR="00400275" w:rsidRPr="00937EBF" w:rsidRDefault="00400275" w:rsidP="00400275">
            <w:pPr>
              <w:rPr>
                <w:sz w:val="24"/>
                <w:szCs w:val="24"/>
                <w:lang w:val="tt-RU"/>
              </w:rPr>
            </w:pPr>
            <w:r w:rsidRPr="00937EBF">
              <w:rPr>
                <w:sz w:val="24"/>
                <w:szCs w:val="24"/>
                <w:lang w:val="tt-RU"/>
              </w:rPr>
              <w:t>“Фокусчы” Э.Мөэминова (УМК “Балачак аланы”,399 бит)</w:t>
            </w:r>
          </w:p>
          <w:p w:rsidR="00400275" w:rsidRPr="00937EBF" w:rsidRDefault="00400275" w:rsidP="00400275">
            <w:pPr>
              <w:rPr>
                <w:sz w:val="24"/>
                <w:szCs w:val="24"/>
                <w:lang w:val="tt-RU"/>
              </w:rPr>
            </w:pPr>
            <w:r w:rsidRPr="00937EBF">
              <w:rPr>
                <w:sz w:val="24"/>
                <w:szCs w:val="24"/>
                <w:lang w:val="tt-RU"/>
              </w:rPr>
              <w:t>Мәкальләр әйтү(УМК “Балачак аланы”,386 бит)</w:t>
            </w:r>
          </w:p>
          <w:p w:rsidR="00400275" w:rsidRPr="00937EBF" w:rsidRDefault="00400275" w:rsidP="00400275">
            <w:pPr>
              <w:rPr>
                <w:sz w:val="24"/>
                <w:szCs w:val="24"/>
                <w:lang w:val="tt-RU"/>
              </w:rPr>
            </w:pPr>
            <w:r w:rsidRPr="00937EBF">
              <w:rPr>
                <w:sz w:val="24"/>
                <w:szCs w:val="24"/>
                <w:lang w:val="tt-RU"/>
              </w:rPr>
              <w:t>“Мәктәпкә” Б.Рәхмәт (УМК “Балачак аланы”,533 бит)</w:t>
            </w:r>
          </w:p>
          <w:p w:rsidR="00400275" w:rsidRPr="00937EBF" w:rsidRDefault="00400275" w:rsidP="00400275">
            <w:pPr>
              <w:rPr>
                <w:sz w:val="24"/>
                <w:szCs w:val="24"/>
                <w:lang w:val="tt-RU"/>
              </w:rPr>
            </w:pPr>
            <w:r w:rsidRPr="00937EBF">
              <w:rPr>
                <w:sz w:val="24"/>
                <w:szCs w:val="24"/>
                <w:lang w:val="tt-RU"/>
              </w:rPr>
              <w:t>“Теләсәң эш табыла” М.Фәйзуллина (УМК “Балачак аланы”,393 бит)</w:t>
            </w:r>
          </w:p>
          <w:p w:rsidR="00400275" w:rsidRPr="00937EBF" w:rsidRDefault="00400275" w:rsidP="00400275">
            <w:pPr>
              <w:rPr>
                <w:sz w:val="24"/>
                <w:szCs w:val="24"/>
                <w:lang w:val="tt-RU"/>
              </w:rPr>
            </w:pPr>
            <w:r w:rsidRPr="00937EBF">
              <w:rPr>
                <w:sz w:val="24"/>
                <w:szCs w:val="24"/>
                <w:lang w:val="tt-RU"/>
              </w:rPr>
              <w:t>“Без төзүчеләр” Х.Халиков</w:t>
            </w:r>
          </w:p>
          <w:p w:rsidR="00400275" w:rsidRPr="00937EBF" w:rsidRDefault="00400275" w:rsidP="00400275">
            <w:pPr>
              <w:rPr>
                <w:sz w:val="24"/>
                <w:szCs w:val="24"/>
                <w:lang w:val="tt-RU"/>
              </w:rPr>
            </w:pPr>
            <w:r w:rsidRPr="00937EBF">
              <w:rPr>
                <w:sz w:val="24"/>
                <w:szCs w:val="24"/>
                <w:lang w:val="tt-RU"/>
              </w:rPr>
              <w:t>“Әти йорт төзи” Ә.Ерикәй (УМК“Туган телдә сөйләшәбез”З.М.Зарипова,40б)</w:t>
            </w:r>
          </w:p>
          <w:p w:rsidR="00400275" w:rsidRPr="00937EBF" w:rsidRDefault="00400275" w:rsidP="00400275">
            <w:pPr>
              <w:rPr>
                <w:sz w:val="24"/>
                <w:szCs w:val="24"/>
                <w:lang w:val="tt-RU"/>
              </w:rPr>
            </w:pPr>
            <w:r w:rsidRPr="00937EBF">
              <w:rPr>
                <w:sz w:val="24"/>
                <w:szCs w:val="24"/>
                <w:lang w:val="tt-RU"/>
              </w:rPr>
              <w:t xml:space="preserve"> “Ялкау карга баласы” Р.Валиева (УМК “Балачак аланы”,162 б)</w:t>
            </w:r>
          </w:p>
          <w:p w:rsidR="00400275" w:rsidRPr="00937EBF" w:rsidRDefault="00400275" w:rsidP="00400275">
            <w:pPr>
              <w:rPr>
                <w:sz w:val="24"/>
                <w:szCs w:val="24"/>
                <w:lang w:val="tt-RU"/>
              </w:rPr>
            </w:pPr>
            <w:r w:rsidRPr="00937EBF">
              <w:rPr>
                <w:sz w:val="24"/>
                <w:szCs w:val="24"/>
                <w:lang w:val="tt-RU"/>
              </w:rPr>
              <w:t>“Йорт салалар” Г.Бакир . (УМК “Балачак аланы”,178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Ноябрь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Кыш. Хайваннарның кышлавы</w:t>
            </w:r>
          </w:p>
          <w:p w:rsidR="00400275" w:rsidRPr="00937EBF" w:rsidRDefault="00400275" w:rsidP="00400275">
            <w:pPr>
              <w:rPr>
                <w:sz w:val="24"/>
                <w:szCs w:val="24"/>
                <w:lang w:val="tt-RU"/>
              </w:rPr>
            </w:pPr>
            <w:r w:rsidRPr="00937EBF">
              <w:rPr>
                <w:sz w:val="24"/>
                <w:szCs w:val="24"/>
                <w:lang w:val="tt-RU"/>
              </w:rPr>
              <w:t>“Кыш” Ә.Кари</w:t>
            </w:r>
          </w:p>
          <w:p w:rsidR="00400275" w:rsidRPr="00937EBF" w:rsidRDefault="00400275" w:rsidP="00400275">
            <w:pPr>
              <w:rPr>
                <w:sz w:val="24"/>
                <w:szCs w:val="24"/>
                <w:lang w:val="tt-RU"/>
              </w:rPr>
            </w:pPr>
            <w:r w:rsidRPr="00937EBF">
              <w:rPr>
                <w:sz w:val="24"/>
                <w:szCs w:val="24"/>
                <w:lang w:val="tt-RU"/>
              </w:rPr>
              <w:t>“Кышын бездә яшиләр” Г.Лотфи (УМК “Балачак аланы”,192 бит)</w:t>
            </w:r>
          </w:p>
          <w:p w:rsidR="00400275" w:rsidRPr="00937EBF" w:rsidRDefault="00400275" w:rsidP="00400275">
            <w:pPr>
              <w:rPr>
                <w:sz w:val="24"/>
                <w:szCs w:val="24"/>
                <w:lang w:val="tt-RU"/>
              </w:rPr>
            </w:pPr>
            <w:r w:rsidRPr="00937EBF">
              <w:rPr>
                <w:sz w:val="24"/>
                <w:szCs w:val="24"/>
                <w:lang w:val="tt-RU"/>
              </w:rPr>
              <w:t xml:space="preserve">Табышмаклар әйтү (УМК“Туган телдә сөйләшәбез” З.М.Зарипова, 66 бит) </w:t>
            </w:r>
          </w:p>
          <w:p w:rsidR="00400275" w:rsidRPr="00937EBF" w:rsidRDefault="00400275" w:rsidP="00400275">
            <w:pPr>
              <w:rPr>
                <w:sz w:val="24"/>
                <w:szCs w:val="24"/>
                <w:lang w:val="tt-RU"/>
              </w:rPr>
            </w:pPr>
            <w:r w:rsidRPr="00937EBF">
              <w:rPr>
                <w:sz w:val="24"/>
                <w:szCs w:val="24"/>
                <w:lang w:val="tt-RU"/>
              </w:rPr>
              <w:t>“Кыш бабай” М.Фәйзуллин ятлау (УМК “Балачак аланы”,123 бит)</w:t>
            </w:r>
          </w:p>
          <w:p w:rsidR="00400275" w:rsidRPr="00937EBF" w:rsidRDefault="00400275" w:rsidP="00400275">
            <w:pPr>
              <w:rPr>
                <w:sz w:val="24"/>
                <w:szCs w:val="24"/>
                <w:lang w:val="tt-RU"/>
              </w:rPr>
            </w:pPr>
            <w:r w:rsidRPr="00937EBF">
              <w:rPr>
                <w:sz w:val="24"/>
                <w:szCs w:val="24"/>
                <w:lang w:val="tt-RU"/>
              </w:rPr>
              <w:t>“Кошлар туйдырам” Ә.Кари (УМК “Туган телдә сөйләшәбез” З.М.Зарипова,62</w:t>
            </w:r>
          </w:p>
          <w:p w:rsidR="00400275" w:rsidRPr="00937EBF" w:rsidRDefault="00400275" w:rsidP="00400275">
            <w:pPr>
              <w:rPr>
                <w:sz w:val="24"/>
                <w:szCs w:val="24"/>
                <w:lang w:val="tt-RU"/>
              </w:rPr>
            </w:pPr>
            <w:r w:rsidRPr="00937EBF">
              <w:rPr>
                <w:sz w:val="24"/>
                <w:szCs w:val="24"/>
                <w:lang w:val="tt-RU"/>
              </w:rPr>
              <w:t>“Песнәк” Д.Гарифуллин ятлау (УМК “Туган телдә сөйләшәбез” З.М.Зарипова,64 бит)</w:t>
            </w:r>
          </w:p>
          <w:p w:rsidR="00400275" w:rsidRPr="00937EBF" w:rsidRDefault="00400275" w:rsidP="00400275">
            <w:pPr>
              <w:rPr>
                <w:sz w:val="24"/>
                <w:szCs w:val="24"/>
                <w:lang w:val="tt-RU"/>
              </w:rPr>
            </w:pPr>
            <w:r w:rsidRPr="00937EBF">
              <w:rPr>
                <w:sz w:val="24"/>
                <w:szCs w:val="24"/>
                <w:lang w:val="tt-RU"/>
              </w:rPr>
              <w:t>“Кыш” Г.Латыйп(УМК “Туган телдә сөйләшәбез” З.М.Зарипова,190 бит)</w:t>
            </w:r>
          </w:p>
          <w:p w:rsidR="00400275" w:rsidRPr="00937EBF" w:rsidRDefault="00400275" w:rsidP="00400275">
            <w:pPr>
              <w:rPr>
                <w:sz w:val="24"/>
                <w:szCs w:val="24"/>
                <w:lang w:val="tt-RU"/>
              </w:rPr>
            </w:pPr>
            <w:r w:rsidRPr="00937EBF">
              <w:rPr>
                <w:sz w:val="24"/>
                <w:szCs w:val="24"/>
                <w:lang w:val="tt-RU"/>
              </w:rPr>
              <w:t>“Балалар ярдәм итә” Г.Лотфи(УМК “Туган телдә сөйләшәбез” З.М.Зарипова,65бит)</w:t>
            </w:r>
          </w:p>
          <w:p w:rsidR="00400275" w:rsidRPr="00937EBF" w:rsidRDefault="00400275" w:rsidP="00400275">
            <w:pPr>
              <w:rPr>
                <w:sz w:val="24"/>
                <w:szCs w:val="24"/>
                <w:lang w:val="tt-RU"/>
              </w:rPr>
            </w:pPr>
            <w:r w:rsidRPr="00937EBF">
              <w:rPr>
                <w:sz w:val="24"/>
                <w:szCs w:val="24"/>
                <w:lang w:val="tt-RU"/>
              </w:rPr>
              <w:t>“Кыш бабай ясадык” Д.Гарифуллин (УМК “Туган телдә сөйләшәбез” З.М.Зарипова,193 бит)</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Декабрь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Россия – зур дәүләт</w:t>
            </w:r>
          </w:p>
          <w:p w:rsidR="00400275" w:rsidRPr="00937EBF" w:rsidRDefault="00400275" w:rsidP="00400275">
            <w:pPr>
              <w:rPr>
                <w:sz w:val="24"/>
                <w:szCs w:val="24"/>
                <w:lang w:val="tt-RU"/>
              </w:rPr>
            </w:pPr>
            <w:r w:rsidRPr="00937EBF">
              <w:rPr>
                <w:sz w:val="24"/>
                <w:szCs w:val="24"/>
                <w:lang w:val="tt-RU"/>
              </w:rPr>
              <w:t>“Туган тел” Г.Тукай</w:t>
            </w:r>
          </w:p>
          <w:p w:rsidR="00400275" w:rsidRPr="00937EBF" w:rsidRDefault="00400275" w:rsidP="00400275">
            <w:pPr>
              <w:rPr>
                <w:sz w:val="24"/>
                <w:szCs w:val="24"/>
                <w:lang w:val="tt-RU"/>
              </w:rPr>
            </w:pPr>
            <w:r w:rsidRPr="00937EBF">
              <w:rPr>
                <w:sz w:val="24"/>
                <w:szCs w:val="24"/>
                <w:lang w:val="tt-RU"/>
              </w:rPr>
              <w:t xml:space="preserve">“Анам теле” Ф.Яруллин </w:t>
            </w:r>
          </w:p>
          <w:p w:rsidR="00400275" w:rsidRPr="00937EBF" w:rsidRDefault="00400275" w:rsidP="00400275">
            <w:pPr>
              <w:rPr>
                <w:sz w:val="24"/>
                <w:szCs w:val="24"/>
                <w:lang w:val="tt-RU"/>
              </w:rPr>
            </w:pPr>
            <w:r w:rsidRPr="00937EBF">
              <w:rPr>
                <w:sz w:val="24"/>
                <w:szCs w:val="24"/>
                <w:lang w:val="tt-RU"/>
              </w:rPr>
              <w:t xml:space="preserve">“Сөйләшсәләр безнеңчә” Х.Халиков (УМК“Туган телдә сөйләшәбез” З.М.Зарипова, 238  бит) </w:t>
            </w:r>
          </w:p>
          <w:p w:rsidR="00400275" w:rsidRPr="00937EBF" w:rsidRDefault="00400275" w:rsidP="00400275">
            <w:pPr>
              <w:rPr>
                <w:sz w:val="24"/>
                <w:szCs w:val="24"/>
                <w:lang w:val="tt-RU"/>
              </w:rPr>
            </w:pPr>
            <w:r w:rsidRPr="00937EBF">
              <w:rPr>
                <w:sz w:val="24"/>
                <w:szCs w:val="24"/>
                <w:lang w:val="tt-RU"/>
              </w:rPr>
              <w:t>“Кояшлы ил” Ә.Рәшит</w:t>
            </w:r>
          </w:p>
          <w:p w:rsidR="00400275" w:rsidRPr="00937EBF" w:rsidRDefault="00400275" w:rsidP="00400275">
            <w:pPr>
              <w:rPr>
                <w:sz w:val="24"/>
                <w:szCs w:val="24"/>
                <w:lang w:val="tt-RU"/>
              </w:rPr>
            </w:pPr>
            <w:r w:rsidRPr="00937EBF">
              <w:rPr>
                <w:sz w:val="24"/>
                <w:szCs w:val="24"/>
                <w:lang w:val="tt-RU"/>
              </w:rPr>
              <w:t>“Бүре аларны нигә ашаган?” болгар х.ә. (УМК “Балачак аланы”,156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Декабрь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Әкияттә – кунакта</w:t>
            </w:r>
          </w:p>
          <w:p w:rsidR="00400275" w:rsidRPr="00937EBF" w:rsidRDefault="00400275" w:rsidP="00400275">
            <w:pPr>
              <w:rPr>
                <w:sz w:val="24"/>
                <w:szCs w:val="24"/>
                <w:lang w:val="tt-RU"/>
              </w:rPr>
            </w:pPr>
            <w:r w:rsidRPr="00937EBF">
              <w:rPr>
                <w:sz w:val="24"/>
                <w:szCs w:val="24"/>
                <w:lang w:val="tt-RU"/>
              </w:rPr>
              <w:t>“Без әкият яратабыз” (УМК Ф.В.Хәзрәтова“Туган телдә сөйләшәбез” 227 б)</w:t>
            </w:r>
          </w:p>
          <w:p w:rsidR="00400275" w:rsidRPr="00937EBF" w:rsidRDefault="00400275" w:rsidP="00400275">
            <w:pPr>
              <w:rPr>
                <w:sz w:val="24"/>
                <w:szCs w:val="24"/>
                <w:lang w:val="tt-RU"/>
              </w:rPr>
            </w:pPr>
            <w:r w:rsidRPr="00937EBF">
              <w:rPr>
                <w:sz w:val="24"/>
                <w:szCs w:val="24"/>
                <w:lang w:val="tt-RU"/>
              </w:rPr>
              <w:t>“Төлке белән бүре” тат.х. әкияте (УМК “Туган телдә сөйләшәбез” З.М.Зарипова,69 бит)</w:t>
            </w:r>
          </w:p>
          <w:p w:rsidR="00400275" w:rsidRPr="00937EBF" w:rsidRDefault="00400275" w:rsidP="00400275">
            <w:pPr>
              <w:rPr>
                <w:sz w:val="24"/>
                <w:szCs w:val="24"/>
                <w:lang w:val="tt-RU"/>
              </w:rPr>
            </w:pPr>
            <w:r w:rsidRPr="00937EBF">
              <w:rPr>
                <w:sz w:val="24"/>
                <w:szCs w:val="24"/>
                <w:lang w:val="tt-RU"/>
              </w:rPr>
              <w:t>“Үрдәк беренчелекне алган” (УМК “Туган телдә сөйләшәбез” З.М.Зарипова,206 бит)</w:t>
            </w:r>
          </w:p>
          <w:p w:rsidR="00400275" w:rsidRPr="00937EBF" w:rsidRDefault="00400275" w:rsidP="00400275">
            <w:pPr>
              <w:rPr>
                <w:sz w:val="24"/>
                <w:szCs w:val="24"/>
                <w:lang w:val="tt-RU"/>
              </w:rPr>
            </w:pPr>
            <w:r w:rsidRPr="00937EBF">
              <w:rPr>
                <w:sz w:val="24"/>
                <w:szCs w:val="24"/>
                <w:lang w:val="tt-RU"/>
              </w:rPr>
              <w:t>“Фокусчы” Э.Мөэминова (УМК “Туган телдә сөйләшәбез”З.М.Зарипова,216б)</w:t>
            </w:r>
          </w:p>
          <w:p w:rsidR="00400275" w:rsidRPr="00937EBF" w:rsidRDefault="00400275" w:rsidP="00400275">
            <w:pPr>
              <w:rPr>
                <w:sz w:val="24"/>
                <w:szCs w:val="24"/>
                <w:lang w:val="tt-RU"/>
              </w:rPr>
            </w:pPr>
            <w:r w:rsidRPr="00937EBF">
              <w:rPr>
                <w:sz w:val="24"/>
                <w:szCs w:val="24"/>
                <w:lang w:val="tt-RU"/>
              </w:rPr>
              <w:t>“Ашлар солтаны” Р.Валиева (УМК “Балачак аланы”,275 б)</w:t>
            </w:r>
          </w:p>
          <w:p w:rsidR="00400275" w:rsidRPr="00937EBF" w:rsidRDefault="00400275" w:rsidP="00400275">
            <w:pPr>
              <w:rPr>
                <w:sz w:val="24"/>
                <w:szCs w:val="24"/>
                <w:lang w:val="tt-RU"/>
              </w:rPr>
            </w:pPr>
            <w:r w:rsidRPr="00937EBF">
              <w:rPr>
                <w:sz w:val="24"/>
                <w:szCs w:val="24"/>
                <w:lang w:val="tt-RU"/>
              </w:rPr>
              <w:t xml:space="preserve"> </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Декабрь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Хуш киләсең, Яңа ел!</w:t>
            </w:r>
          </w:p>
          <w:p w:rsidR="00400275" w:rsidRPr="00937EBF" w:rsidRDefault="00400275" w:rsidP="00400275">
            <w:pPr>
              <w:rPr>
                <w:sz w:val="24"/>
                <w:szCs w:val="24"/>
                <w:lang w:val="tt-RU"/>
              </w:rPr>
            </w:pPr>
            <w:r w:rsidRPr="00937EBF">
              <w:rPr>
                <w:sz w:val="24"/>
                <w:szCs w:val="24"/>
                <w:lang w:val="tt-RU"/>
              </w:rPr>
              <w:t xml:space="preserve">“Беренче кар” Г.Афзал (УМК“Туган телдә сөйләшәбез” З.М.Зарипова, 57 бит) </w:t>
            </w:r>
          </w:p>
          <w:p w:rsidR="00400275" w:rsidRPr="00937EBF" w:rsidRDefault="00400275" w:rsidP="00400275">
            <w:pPr>
              <w:rPr>
                <w:sz w:val="24"/>
                <w:szCs w:val="24"/>
                <w:lang w:val="tt-RU"/>
              </w:rPr>
            </w:pPr>
            <w:r w:rsidRPr="00937EBF">
              <w:rPr>
                <w:sz w:val="24"/>
                <w:szCs w:val="24"/>
                <w:lang w:val="tt-RU"/>
              </w:rPr>
              <w:t xml:space="preserve">“Кыш әбинең шуклыгы” К.Ушинский (УМК“Туган телдә сөйләшәбез” З.М.Зарипова, 60 бит) </w:t>
            </w:r>
          </w:p>
          <w:p w:rsidR="00400275" w:rsidRPr="00937EBF" w:rsidRDefault="00400275" w:rsidP="00400275">
            <w:pPr>
              <w:rPr>
                <w:sz w:val="24"/>
                <w:szCs w:val="24"/>
                <w:lang w:val="tt-RU"/>
              </w:rPr>
            </w:pPr>
            <w:r w:rsidRPr="00937EBF">
              <w:rPr>
                <w:sz w:val="24"/>
                <w:szCs w:val="24"/>
                <w:lang w:val="tt-RU"/>
              </w:rPr>
              <w:t>“Кыш бабай” М.Фәйзуллина (УМК “Балачак аланы”,123 б)</w:t>
            </w:r>
          </w:p>
          <w:p w:rsidR="00400275" w:rsidRPr="00937EBF" w:rsidRDefault="00400275" w:rsidP="00400275">
            <w:pPr>
              <w:rPr>
                <w:sz w:val="24"/>
                <w:szCs w:val="24"/>
                <w:lang w:val="tt-RU"/>
              </w:rPr>
            </w:pPr>
            <w:r w:rsidRPr="00937EBF">
              <w:rPr>
                <w:sz w:val="24"/>
                <w:szCs w:val="24"/>
                <w:lang w:val="tt-RU"/>
              </w:rPr>
              <w:t>“Кыш бабай бүләкләре” Ә.Кари (УМК “Балачак аланы”,193б)</w:t>
            </w:r>
          </w:p>
          <w:p w:rsidR="00400275" w:rsidRPr="00937EBF" w:rsidRDefault="00400275" w:rsidP="00400275">
            <w:pPr>
              <w:rPr>
                <w:sz w:val="24"/>
                <w:szCs w:val="24"/>
                <w:lang w:val="tt-RU"/>
              </w:rPr>
            </w:pPr>
            <w:r w:rsidRPr="00937EBF">
              <w:rPr>
                <w:sz w:val="24"/>
                <w:szCs w:val="24"/>
                <w:lang w:val="tt-RU"/>
              </w:rPr>
              <w:t>“Яшел чыршы, яшь чыршы” Э.Шәрифуллина (УМК “Балачак аланы”,194б)</w:t>
            </w:r>
          </w:p>
          <w:p w:rsidR="00400275" w:rsidRPr="00937EBF" w:rsidRDefault="00400275" w:rsidP="00400275">
            <w:pPr>
              <w:rPr>
                <w:sz w:val="24"/>
                <w:szCs w:val="24"/>
                <w:lang w:val="tt-RU"/>
              </w:rPr>
            </w:pPr>
            <w:r w:rsidRPr="00937EBF">
              <w:rPr>
                <w:sz w:val="24"/>
                <w:szCs w:val="24"/>
                <w:lang w:val="tt-RU"/>
              </w:rPr>
              <w:t>“Кыш бабай бүләк өләшә” А.Хәсән (УМК “Балачак аланы”,234 б)</w:t>
            </w:r>
          </w:p>
          <w:p w:rsidR="00400275" w:rsidRPr="00937EBF" w:rsidRDefault="00400275" w:rsidP="00400275">
            <w:pPr>
              <w:rPr>
                <w:sz w:val="24"/>
                <w:szCs w:val="24"/>
                <w:lang w:val="tt-RU"/>
              </w:rPr>
            </w:pPr>
            <w:r w:rsidRPr="00937EBF">
              <w:rPr>
                <w:sz w:val="24"/>
                <w:szCs w:val="24"/>
                <w:lang w:val="tt-RU"/>
              </w:rPr>
              <w:t>“Кар кызы” В.Дал</w:t>
            </w:r>
            <w:r w:rsidRPr="00937EBF">
              <w:rPr>
                <w:sz w:val="24"/>
                <w:szCs w:val="24"/>
              </w:rPr>
              <w:t>ь</w:t>
            </w:r>
            <w:r w:rsidRPr="00937EBF">
              <w:rPr>
                <w:sz w:val="24"/>
                <w:szCs w:val="24"/>
                <w:lang w:val="tt-RU"/>
              </w:rPr>
              <w:t xml:space="preserve"> (УМК “Балачак аланы”,235 б)</w:t>
            </w:r>
          </w:p>
          <w:p w:rsidR="00400275" w:rsidRPr="00937EBF" w:rsidRDefault="00400275" w:rsidP="00400275">
            <w:pPr>
              <w:rPr>
                <w:sz w:val="24"/>
                <w:szCs w:val="24"/>
                <w:lang w:val="tt-RU"/>
              </w:rPr>
            </w:pPr>
            <w:r w:rsidRPr="00937EBF">
              <w:rPr>
                <w:sz w:val="24"/>
                <w:szCs w:val="24"/>
                <w:lang w:val="tt-RU"/>
              </w:rPr>
              <w:t>“Иң бәхетле көн” Ф.Яруллин (УМК “Балачак аланы”,237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Декабрь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shd w:val="clear" w:color="auto" w:fill="FFFFFF" w:themeFill="background1"/>
          </w:tcPr>
          <w:p w:rsidR="00400275" w:rsidRPr="00937EBF" w:rsidRDefault="00400275" w:rsidP="00400275">
            <w:pPr>
              <w:jc w:val="center"/>
              <w:rPr>
                <w:b/>
                <w:i/>
                <w:sz w:val="24"/>
                <w:szCs w:val="24"/>
                <w:lang w:val="tt-RU"/>
              </w:rPr>
            </w:pPr>
            <w:r w:rsidRPr="00937EBF">
              <w:rPr>
                <w:b/>
                <w:i/>
                <w:sz w:val="24"/>
                <w:szCs w:val="24"/>
                <w:lang w:val="tt-RU"/>
              </w:rPr>
              <w:t>Кышкы уеннар</w:t>
            </w:r>
          </w:p>
          <w:p w:rsidR="00400275" w:rsidRPr="00937EBF" w:rsidRDefault="00400275" w:rsidP="00400275">
            <w:pPr>
              <w:rPr>
                <w:sz w:val="24"/>
                <w:szCs w:val="24"/>
                <w:lang w:val="tt-RU"/>
              </w:rPr>
            </w:pPr>
            <w:r w:rsidRPr="00937EBF">
              <w:rPr>
                <w:sz w:val="24"/>
                <w:szCs w:val="24"/>
                <w:lang w:val="tt-RU"/>
              </w:rPr>
              <w:t xml:space="preserve">“Хикмәтле чиләк” Н.Каштан (УМК“Туган телдә сөйләшәбез” З.М.Зарипова, 378 бит) </w:t>
            </w:r>
          </w:p>
          <w:p w:rsidR="00400275" w:rsidRPr="00937EBF" w:rsidRDefault="00400275" w:rsidP="00400275">
            <w:pPr>
              <w:rPr>
                <w:sz w:val="24"/>
                <w:szCs w:val="24"/>
                <w:lang w:val="tt-RU"/>
              </w:rPr>
            </w:pPr>
            <w:r w:rsidRPr="00937EBF">
              <w:rPr>
                <w:sz w:val="24"/>
                <w:szCs w:val="24"/>
                <w:lang w:val="tt-RU"/>
              </w:rPr>
              <w:t>“Кыш килде” Г.Зәйнәшева (УМК Ф.В.Хәзрәтова“Туган телдә сөйләшәбез”   б)</w:t>
            </w:r>
          </w:p>
          <w:p w:rsidR="00400275" w:rsidRPr="00937EBF" w:rsidRDefault="00400275" w:rsidP="00400275">
            <w:pPr>
              <w:rPr>
                <w:sz w:val="24"/>
                <w:szCs w:val="24"/>
                <w:lang w:val="tt-RU"/>
              </w:rPr>
            </w:pPr>
            <w:r w:rsidRPr="00937EBF">
              <w:rPr>
                <w:sz w:val="24"/>
                <w:szCs w:val="24"/>
                <w:lang w:val="tt-RU"/>
              </w:rPr>
              <w:t>“Кыш килде” Г.Латыйп</w:t>
            </w:r>
          </w:p>
          <w:p w:rsidR="00400275" w:rsidRPr="00937EBF" w:rsidRDefault="00400275" w:rsidP="00400275">
            <w:pPr>
              <w:rPr>
                <w:sz w:val="24"/>
                <w:szCs w:val="24"/>
                <w:lang w:val="tt-RU"/>
              </w:rPr>
            </w:pPr>
            <w:r w:rsidRPr="00937EBF">
              <w:rPr>
                <w:sz w:val="24"/>
                <w:szCs w:val="24"/>
                <w:lang w:val="tt-RU"/>
              </w:rPr>
              <w:t>“Керпе туны” Хәйдәр (УМК Ф.В.Хәзрәтова“Туган телдә сөйләшәбез” 219 б)</w:t>
            </w:r>
          </w:p>
          <w:p w:rsidR="00400275" w:rsidRPr="00937EBF" w:rsidRDefault="00400275" w:rsidP="00400275">
            <w:pPr>
              <w:rPr>
                <w:sz w:val="24"/>
                <w:szCs w:val="24"/>
                <w:lang w:val="tt-RU"/>
              </w:rPr>
            </w:pPr>
            <w:r w:rsidRPr="00937EBF">
              <w:rPr>
                <w:sz w:val="24"/>
                <w:szCs w:val="24"/>
                <w:lang w:val="tt-RU"/>
              </w:rPr>
              <w:t>“Мич башында биш мәче” (УМК “Балачак аланы”,138 бит)</w:t>
            </w:r>
          </w:p>
          <w:p w:rsidR="00400275" w:rsidRPr="00937EBF" w:rsidRDefault="00400275" w:rsidP="00400275">
            <w:pPr>
              <w:rPr>
                <w:sz w:val="24"/>
                <w:szCs w:val="24"/>
                <w:lang w:val="tt-RU"/>
              </w:rPr>
            </w:pPr>
            <w:r w:rsidRPr="00937EBF">
              <w:rPr>
                <w:sz w:val="24"/>
                <w:szCs w:val="24"/>
                <w:lang w:val="tt-RU"/>
              </w:rPr>
              <w:t>“Җилләр җыры” М.Крыймов (УМК “Туган телдә сөйләшәбез” З.М.Зарипова,59 бит)</w:t>
            </w:r>
          </w:p>
          <w:p w:rsidR="00400275" w:rsidRPr="00937EBF" w:rsidRDefault="00400275" w:rsidP="00400275">
            <w:pPr>
              <w:rPr>
                <w:sz w:val="24"/>
                <w:szCs w:val="24"/>
                <w:lang w:val="tt-RU"/>
              </w:rPr>
            </w:pPr>
            <w:r w:rsidRPr="00937EBF">
              <w:rPr>
                <w:sz w:val="24"/>
                <w:szCs w:val="24"/>
                <w:lang w:val="tt-RU"/>
              </w:rPr>
              <w:t>“Кошлар туйдырам” Ә.Кари (УМК “Балачак аланы”,123 б)</w:t>
            </w:r>
          </w:p>
          <w:p w:rsidR="00400275" w:rsidRPr="00937EBF" w:rsidRDefault="00400275" w:rsidP="00400275">
            <w:pPr>
              <w:rPr>
                <w:sz w:val="24"/>
                <w:szCs w:val="24"/>
                <w:lang w:val="tt-RU"/>
              </w:rPr>
            </w:pPr>
            <w:r w:rsidRPr="00937EBF">
              <w:rPr>
                <w:sz w:val="24"/>
                <w:szCs w:val="24"/>
                <w:lang w:val="tt-RU"/>
              </w:rPr>
              <w:t>“Шуабыз” Н.Мәд</w:t>
            </w:r>
            <w:r w:rsidRPr="00937EBF">
              <w:rPr>
                <w:sz w:val="24"/>
                <w:szCs w:val="24"/>
              </w:rPr>
              <w:t>ъ</w:t>
            </w:r>
            <w:r w:rsidRPr="00937EBF">
              <w:rPr>
                <w:sz w:val="24"/>
                <w:szCs w:val="24"/>
                <w:lang w:val="tt-RU"/>
              </w:rPr>
              <w:t>яров (УМК “Балачак аланы”,123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Январь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Транспорт. Юл йөрү кагыйдәләре</w:t>
            </w:r>
          </w:p>
          <w:p w:rsidR="00400275" w:rsidRPr="00937EBF" w:rsidRDefault="00400275" w:rsidP="00400275">
            <w:pPr>
              <w:jc w:val="both"/>
              <w:rPr>
                <w:sz w:val="24"/>
                <w:szCs w:val="24"/>
                <w:lang w:val="tt-RU"/>
              </w:rPr>
            </w:pPr>
            <w:r w:rsidRPr="00937EBF">
              <w:rPr>
                <w:sz w:val="24"/>
                <w:szCs w:val="24"/>
                <w:lang w:val="tt-RU"/>
              </w:rPr>
              <w:t>“Алпамыш шәһәргә килде” И.Дәүләтшин</w:t>
            </w:r>
          </w:p>
          <w:p w:rsidR="00400275" w:rsidRPr="00937EBF" w:rsidRDefault="00400275" w:rsidP="00400275">
            <w:pPr>
              <w:jc w:val="both"/>
              <w:rPr>
                <w:sz w:val="24"/>
                <w:szCs w:val="24"/>
                <w:lang w:val="tt-RU"/>
              </w:rPr>
            </w:pPr>
            <w:r w:rsidRPr="00937EBF">
              <w:rPr>
                <w:sz w:val="24"/>
                <w:szCs w:val="24"/>
                <w:lang w:val="tt-RU"/>
              </w:rPr>
              <w:t>“Светофор” Г.Юнысова шигырь ятлау</w:t>
            </w:r>
          </w:p>
          <w:p w:rsidR="00400275" w:rsidRPr="00937EBF" w:rsidRDefault="00400275" w:rsidP="00400275">
            <w:pPr>
              <w:rPr>
                <w:sz w:val="24"/>
                <w:szCs w:val="24"/>
                <w:lang w:val="tt-RU"/>
              </w:rPr>
            </w:pPr>
            <w:r w:rsidRPr="00937EBF">
              <w:rPr>
                <w:sz w:val="24"/>
                <w:szCs w:val="24"/>
                <w:lang w:val="tt-RU"/>
              </w:rPr>
              <w:t>“Светофорның өч күзе”Ш.Галиев (УМК “Туган телдә сөйләшәбез” З.М.Зарипова,81 бит)</w:t>
            </w:r>
          </w:p>
          <w:p w:rsidR="00400275" w:rsidRPr="00937EBF" w:rsidRDefault="00400275" w:rsidP="00400275">
            <w:pPr>
              <w:jc w:val="both"/>
              <w:rPr>
                <w:sz w:val="24"/>
                <w:szCs w:val="24"/>
                <w:lang w:val="tt-RU"/>
              </w:rPr>
            </w:pPr>
            <w:r w:rsidRPr="00937EBF">
              <w:rPr>
                <w:sz w:val="24"/>
                <w:szCs w:val="24"/>
                <w:lang w:val="tt-RU"/>
              </w:rPr>
              <w:t xml:space="preserve">Табышмаклар(УМК “Туган телдә сөйләшәбез” З.М.Зарипова,208 бит) </w:t>
            </w:r>
          </w:p>
          <w:p w:rsidR="00400275" w:rsidRPr="00937EBF" w:rsidRDefault="00400275" w:rsidP="00400275">
            <w:pPr>
              <w:jc w:val="both"/>
              <w:rPr>
                <w:sz w:val="24"/>
                <w:szCs w:val="24"/>
                <w:lang w:val="tt-RU"/>
              </w:rPr>
            </w:pPr>
            <w:r w:rsidRPr="00937EBF">
              <w:rPr>
                <w:sz w:val="24"/>
                <w:szCs w:val="24"/>
                <w:lang w:val="tt-RU"/>
              </w:rPr>
              <w:t>“Светофор – тәмлетамак?” Л.Лерон (УМК “Балачак аланы”,132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Январь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Саулык – зур байлык</w:t>
            </w:r>
          </w:p>
          <w:p w:rsidR="00400275" w:rsidRPr="00937EBF" w:rsidRDefault="00400275" w:rsidP="00400275">
            <w:pPr>
              <w:rPr>
                <w:sz w:val="24"/>
                <w:szCs w:val="24"/>
                <w:lang w:val="tt-RU"/>
              </w:rPr>
            </w:pPr>
            <w:r w:rsidRPr="00937EBF">
              <w:rPr>
                <w:sz w:val="24"/>
                <w:szCs w:val="24"/>
                <w:lang w:val="tt-RU"/>
              </w:rPr>
              <w:t>“Куян кызы” А.Алиш (УМК“Туган телдә сөйләшәбез” З.М.Зарипова, 50 бит)</w:t>
            </w:r>
          </w:p>
          <w:p w:rsidR="00400275" w:rsidRPr="00937EBF" w:rsidRDefault="00400275" w:rsidP="00400275">
            <w:pPr>
              <w:rPr>
                <w:sz w:val="24"/>
                <w:szCs w:val="24"/>
                <w:lang w:val="tt-RU"/>
              </w:rPr>
            </w:pPr>
            <w:r w:rsidRPr="00937EBF">
              <w:rPr>
                <w:sz w:val="24"/>
                <w:szCs w:val="24"/>
                <w:lang w:val="tt-RU"/>
              </w:rPr>
              <w:t>“Чисталык сөябез” Ә.Ерикәй ятлау (УМК“Туган телдә сөйләшәбез” З.М.Зарипова, 51 бит)</w:t>
            </w:r>
          </w:p>
          <w:p w:rsidR="00400275" w:rsidRPr="00937EBF" w:rsidRDefault="00400275" w:rsidP="00400275">
            <w:pPr>
              <w:rPr>
                <w:sz w:val="24"/>
                <w:szCs w:val="24"/>
                <w:lang w:val="tt-RU"/>
              </w:rPr>
            </w:pPr>
            <w:r w:rsidRPr="00937EBF">
              <w:rPr>
                <w:sz w:val="24"/>
                <w:szCs w:val="24"/>
                <w:lang w:val="tt-RU"/>
              </w:rPr>
              <w:t>“Шифалы табиблар” В.Монасыйпов (УМК“Туган телдә сөйләшәбез” З.М.Зарипова, 229 бит)</w:t>
            </w:r>
          </w:p>
          <w:p w:rsidR="00400275" w:rsidRPr="00937EBF" w:rsidRDefault="00400275" w:rsidP="00400275">
            <w:pPr>
              <w:rPr>
                <w:sz w:val="24"/>
                <w:szCs w:val="24"/>
                <w:lang w:val="tt-RU"/>
              </w:rPr>
            </w:pPr>
            <w:r w:rsidRPr="00937EBF">
              <w:rPr>
                <w:sz w:val="24"/>
                <w:szCs w:val="24"/>
                <w:lang w:val="tt-RU"/>
              </w:rPr>
              <w:t>“Армыйм да мин, талмыйм да мин” М.Хөсәен (УМК “Туган телдә сөйләшәбез” З.М.Зарипова,49 бит)</w:t>
            </w:r>
          </w:p>
          <w:p w:rsidR="00400275" w:rsidRPr="00937EBF" w:rsidRDefault="00400275" w:rsidP="00400275">
            <w:pPr>
              <w:rPr>
                <w:sz w:val="24"/>
                <w:szCs w:val="24"/>
                <w:lang w:val="tt-RU"/>
              </w:rPr>
            </w:pPr>
            <w:r w:rsidRPr="00937EBF">
              <w:rPr>
                <w:sz w:val="24"/>
                <w:szCs w:val="24"/>
                <w:lang w:val="tt-RU"/>
              </w:rPr>
              <w:t>“Сорау-җавап” Ф.Яруллин (УМК “Туган телдә сөйләшәбез”З.М.Зарипова,228</w:t>
            </w:r>
          </w:p>
          <w:p w:rsidR="00400275" w:rsidRPr="00937EBF" w:rsidRDefault="00400275" w:rsidP="00400275">
            <w:pPr>
              <w:rPr>
                <w:sz w:val="24"/>
                <w:szCs w:val="24"/>
                <w:lang w:val="tt-RU"/>
              </w:rPr>
            </w:pPr>
            <w:r w:rsidRPr="00937EBF">
              <w:rPr>
                <w:sz w:val="24"/>
                <w:szCs w:val="24"/>
                <w:lang w:val="tt-RU"/>
              </w:rPr>
              <w:t>“Шапшак Гөлшат”М.Фәйзуллина (УМК “Туган телдә сөйләшәбез” З.М.Зарипова,229 бит)</w:t>
            </w:r>
          </w:p>
          <w:p w:rsidR="00400275" w:rsidRPr="00937EBF" w:rsidRDefault="00400275" w:rsidP="00400275">
            <w:pPr>
              <w:rPr>
                <w:sz w:val="24"/>
                <w:szCs w:val="24"/>
                <w:lang w:val="tt-RU"/>
              </w:rPr>
            </w:pPr>
            <w:r w:rsidRPr="00937EBF">
              <w:rPr>
                <w:sz w:val="24"/>
                <w:szCs w:val="24"/>
                <w:lang w:val="tt-RU"/>
              </w:rPr>
              <w:t>“Зарядкага бас” Г.Юнысова (УМК “Туган телдә сөйләшәбез” З.М.Зарипова,271 бит)</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Январь</w:t>
            </w:r>
          </w:p>
          <w:p w:rsidR="00400275" w:rsidRPr="00937EBF" w:rsidRDefault="00400275" w:rsidP="00400275">
            <w:pPr>
              <w:ind w:left="113" w:right="113"/>
              <w:jc w:val="center"/>
              <w:rPr>
                <w:sz w:val="24"/>
                <w:szCs w:val="24"/>
                <w:lang w:val="tt-RU"/>
              </w:rPr>
            </w:pPr>
            <w:r w:rsidRPr="00937EBF">
              <w:rPr>
                <w:sz w:val="24"/>
                <w:szCs w:val="24"/>
                <w:lang w:val="tt-RU"/>
              </w:rPr>
              <w:t>4 атна</w:t>
            </w:r>
          </w:p>
          <w:p w:rsidR="00400275" w:rsidRPr="00937EBF" w:rsidRDefault="00400275" w:rsidP="00400275">
            <w:pPr>
              <w:ind w:left="113" w:right="113"/>
              <w:jc w:val="center"/>
              <w:rPr>
                <w:sz w:val="24"/>
                <w:szCs w:val="24"/>
                <w:lang w:val="tt-RU"/>
              </w:rPr>
            </w:pP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Рус теле атналыгы</w:t>
            </w:r>
          </w:p>
          <w:p w:rsidR="00400275" w:rsidRPr="00937EBF" w:rsidRDefault="00400275" w:rsidP="00400275">
            <w:pPr>
              <w:rPr>
                <w:sz w:val="24"/>
                <w:szCs w:val="24"/>
                <w:lang w:val="tt-RU"/>
              </w:rPr>
            </w:pPr>
            <w:r w:rsidRPr="00937EBF">
              <w:rPr>
                <w:sz w:val="24"/>
                <w:szCs w:val="24"/>
                <w:lang w:val="tt-RU"/>
              </w:rPr>
              <w:t>“Яхшы бел” Ш.Маннур (УМК“Туган телдә сөйләшәбез” З.М.Зарипова, 88 бит)</w:t>
            </w:r>
          </w:p>
          <w:p w:rsidR="00400275" w:rsidRPr="00937EBF" w:rsidRDefault="00400275" w:rsidP="00400275">
            <w:pPr>
              <w:rPr>
                <w:sz w:val="24"/>
                <w:szCs w:val="24"/>
                <w:lang w:val="tt-RU"/>
              </w:rPr>
            </w:pPr>
            <w:r w:rsidRPr="00937EBF">
              <w:rPr>
                <w:sz w:val="24"/>
                <w:szCs w:val="24"/>
                <w:lang w:val="tt-RU"/>
              </w:rPr>
              <w:t>“Безнең бакчада” Р.Валиева (УМК “Туган телдә сөйләшәбез” З.М.Зарипова,235 бит)</w:t>
            </w:r>
          </w:p>
          <w:p w:rsidR="00400275" w:rsidRPr="00937EBF" w:rsidRDefault="00400275" w:rsidP="00400275">
            <w:pPr>
              <w:rPr>
                <w:sz w:val="24"/>
                <w:szCs w:val="24"/>
                <w:lang w:val="tt-RU"/>
              </w:rPr>
            </w:pPr>
            <w:r w:rsidRPr="00937EBF">
              <w:rPr>
                <w:sz w:val="24"/>
                <w:szCs w:val="24"/>
                <w:lang w:val="tt-RU"/>
              </w:rPr>
              <w:t>“Родина” Т.Боков</w:t>
            </w:r>
          </w:p>
          <w:p w:rsidR="00400275" w:rsidRPr="00937EBF" w:rsidRDefault="00400275" w:rsidP="00400275">
            <w:pPr>
              <w:rPr>
                <w:sz w:val="24"/>
                <w:szCs w:val="24"/>
                <w:lang w:val="tt-RU"/>
              </w:rPr>
            </w:pPr>
            <w:r w:rsidRPr="00937EBF">
              <w:rPr>
                <w:sz w:val="24"/>
                <w:szCs w:val="24"/>
              </w:rPr>
              <w:t xml:space="preserve"> «Как Иван Васильевич баклуши бил» чтение рассказа </w:t>
            </w:r>
          </w:p>
          <w:p w:rsidR="00400275" w:rsidRPr="00937EBF" w:rsidRDefault="00400275" w:rsidP="00400275">
            <w:pPr>
              <w:rPr>
                <w:sz w:val="24"/>
                <w:szCs w:val="24"/>
                <w:lang w:val="tt-RU"/>
              </w:rPr>
            </w:pPr>
            <w:r w:rsidRPr="00937EBF">
              <w:rPr>
                <w:iCs/>
                <w:sz w:val="24"/>
                <w:szCs w:val="24"/>
              </w:rPr>
              <w:t>«Сказочные загадки» - отгадывание загадок  по сказкам</w:t>
            </w:r>
          </w:p>
          <w:p w:rsidR="00400275" w:rsidRPr="00937EBF" w:rsidRDefault="00400275" w:rsidP="00400275">
            <w:pPr>
              <w:rPr>
                <w:sz w:val="24"/>
                <w:szCs w:val="24"/>
                <w:lang w:val="tt-RU"/>
              </w:rPr>
            </w:pPr>
            <w:r w:rsidRPr="00937EBF">
              <w:rPr>
                <w:sz w:val="24"/>
                <w:szCs w:val="24"/>
                <w:lang w:val="tt-RU"/>
              </w:rPr>
              <w:t>“Сестрица  Аленушка и братец Иванушка” рус.нар.сказка</w:t>
            </w:r>
          </w:p>
          <w:p w:rsidR="00400275" w:rsidRPr="00937EBF" w:rsidRDefault="00400275" w:rsidP="00400275">
            <w:pPr>
              <w:rPr>
                <w:sz w:val="24"/>
                <w:szCs w:val="24"/>
                <w:lang w:val="tt-RU"/>
              </w:rPr>
            </w:pPr>
            <w:r w:rsidRPr="00937EBF">
              <w:rPr>
                <w:sz w:val="24"/>
                <w:szCs w:val="24"/>
                <w:lang w:val="tt-RU"/>
              </w:rPr>
              <w:t>Чтение сказки-легенды “Марья Искусница”</w:t>
            </w:r>
          </w:p>
          <w:p w:rsidR="00400275" w:rsidRPr="00937EBF" w:rsidRDefault="00400275" w:rsidP="00400275">
            <w:pPr>
              <w:rPr>
                <w:sz w:val="24"/>
                <w:szCs w:val="24"/>
                <w:lang w:val="tt-RU"/>
              </w:rPr>
            </w:pPr>
            <w:r w:rsidRPr="00937EBF">
              <w:rPr>
                <w:sz w:val="24"/>
                <w:szCs w:val="24"/>
              </w:rPr>
              <w:t>Чте</w:t>
            </w:r>
            <w:r w:rsidRPr="00937EBF">
              <w:rPr>
                <w:sz w:val="24"/>
                <w:szCs w:val="24"/>
              </w:rPr>
              <w:softHyphen/>
              <w:t>ние «Иван Иваныч самовар», «Самоварец, самовар -  самоварище» (Добрынин).</w:t>
            </w:r>
          </w:p>
          <w:p w:rsidR="00400275" w:rsidRPr="00937EBF" w:rsidRDefault="00400275" w:rsidP="00400275">
            <w:pPr>
              <w:rPr>
                <w:sz w:val="24"/>
                <w:szCs w:val="24"/>
                <w:lang w:val="tt-RU"/>
              </w:rPr>
            </w:pPr>
            <w:r w:rsidRPr="00937EBF">
              <w:rPr>
                <w:sz w:val="24"/>
                <w:szCs w:val="24"/>
              </w:rPr>
              <w:t>«Белая береза» С. Есенин</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Февраль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Исемең матур, кемнәр куйган</w:t>
            </w:r>
          </w:p>
          <w:p w:rsidR="00400275" w:rsidRPr="00937EBF" w:rsidRDefault="00400275" w:rsidP="00400275">
            <w:pPr>
              <w:rPr>
                <w:sz w:val="24"/>
                <w:szCs w:val="24"/>
                <w:lang w:val="tt-RU"/>
              </w:rPr>
            </w:pPr>
            <w:r w:rsidRPr="00937EBF">
              <w:rPr>
                <w:sz w:val="24"/>
                <w:szCs w:val="24"/>
                <w:lang w:val="tt-RU"/>
              </w:rPr>
              <w:t>“Шаян шигырьләр” (УМК“Туган телдә сөйләшәбез” З.М.Зарипова, 53 бит)</w:t>
            </w:r>
          </w:p>
          <w:p w:rsidR="00400275" w:rsidRPr="00937EBF" w:rsidRDefault="00400275" w:rsidP="00400275">
            <w:pPr>
              <w:rPr>
                <w:sz w:val="24"/>
                <w:szCs w:val="24"/>
                <w:lang w:val="tt-RU"/>
              </w:rPr>
            </w:pPr>
            <w:r w:rsidRPr="00937EBF">
              <w:rPr>
                <w:sz w:val="24"/>
                <w:szCs w:val="24"/>
                <w:lang w:val="tt-RU"/>
              </w:rPr>
              <w:t>“Китап докторы” Х.Халиков (УМК “Туган телдә сөйләшәбез” З.М.Зарипова,262 бит)</w:t>
            </w:r>
          </w:p>
          <w:p w:rsidR="00400275" w:rsidRPr="00937EBF" w:rsidRDefault="00400275" w:rsidP="00400275">
            <w:pPr>
              <w:rPr>
                <w:sz w:val="24"/>
                <w:szCs w:val="24"/>
                <w:lang w:val="tt-RU"/>
              </w:rPr>
            </w:pPr>
            <w:r w:rsidRPr="00937EBF">
              <w:rPr>
                <w:sz w:val="24"/>
                <w:szCs w:val="24"/>
                <w:lang w:val="tt-RU"/>
              </w:rPr>
              <w:t>“Кадерлә син китапны” Х.Шабанов (УМК “Туган телдә сөйләшәбез” З.М.Зарипова,261 бит)</w:t>
            </w:r>
          </w:p>
          <w:p w:rsidR="00400275" w:rsidRPr="00937EBF" w:rsidRDefault="00400275" w:rsidP="00400275">
            <w:pPr>
              <w:rPr>
                <w:sz w:val="24"/>
                <w:szCs w:val="24"/>
                <w:lang w:val="tt-RU"/>
              </w:rPr>
            </w:pPr>
            <w:r w:rsidRPr="00937EBF">
              <w:rPr>
                <w:sz w:val="24"/>
                <w:szCs w:val="24"/>
                <w:lang w:val="tt-RU"/>
              </w:rPr>
              <w:t>“Иң матуры – мин” Йолдыз (УМК “Балачак аланы”,530)</w:t>
            </w:r>
          </w:p>
          <w:p w:rsidR="00400275" w:rsidRPr="00937EBF" w:rsidRDefault="00400275" w:rsidP="00400275">
            <w:pPr>
              <w:rPr>
                <w:sz w:val="24"/>
                <w:szCs w:val="24"/>
                <w:lang w:val="tt-RU"/>
              </w:rPr>
            </w:pPr>
            <w:r w:rsidRPr="00937EBF">
              <w:rPr>
                <w:sz w:val="24"/>
                <w:szCs w:val="24"/>
                <w:lang w:val="tt-RU"/>
              </w:rPr>
              <w:t>“Гап-гади Инсаф” Г.Мөхәммәтшин (УМК “Балачак аланы”,382 б)</w:t>
            </w:r>
          </w:p>
          <w:p w:rsidR="00400275" w:rsidRPr="00937EBF" w:rsidRDefault="00400275" w:rsidP="00400275">
            <w:pPr>
              <w:rPr>
                <w:sz w:val="24"/>
                <w:szCs w:val="24"/>
                <w:lang w:val="tt-RU"/>
              </w:rPr>
            </w:pPr>
            <w:r w:rsidRPr="00937EBF">
              <w:rPr>
                <w:sz w:val="24"/>
                <w:szCs w:val="24"/>
                <w:lang w:val="tt-RU"/>
              </w:rPr>
              <w:t>“Ни өчен карга исемен әйтеп бетерми?” башкорт х.ә. (УМК “Балачак аланы”,152 б)</w:t>
            </w:r>
          </w:p>
          <w:p w:rsidR="00400275" w:rsidRPr="00937EBF" w:rsidRDefault="00400275" w:rsidP="00400275">
            <w:pPr>
              <w:rPr>
                <w:sz w:val="24"/>
                <w:szCs w:val="24"/>
                <w:lang w:val="tt-RU"/>
              </w:rPr>
            </w:pPr>
            <w:r w:rsidRPr="00937EBF">
              <w:rPr>
                <w:sz w:val="24"/>
                <w:szCs w:val="24"/>
                <w:lang w:val="tt-RU"/>
              </w:rPr>
              <w:t>“Туган көндә” Р.Валиева (УМК “Балачак аланы”,269б)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Февраль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М.Җәлил. Ил сакчылары</w:t>
            </w:r>
          </w:p>
          <w:p w:rsidR="00400275" w:rsidRPr="00937EBF" w:rsidRDefault="00400275" w:rsidP="00400275">
            <w:pPr>
              <w:rPr>
                <w:sz w:val="24"/>
                <w:szCs w:val="24"/>
                <w:lang w:val="tt-RU"/>
              </w:rPr>
            </w:pPr>
            <w:r w:rsidRPr="00937EBF">
              <w:rPr>
                <w:sz w:val="24"/>
                <w:szCs w:val="24"/>
                <w:lang w:val="tt-RU"/>
              </w:rPr>
              <w:t>“Безгә тынычлык кирәк” Ә.Ерикәй (УМК “Туган телдә сөйләшәбез” З.М.Зарипова,226 бит)</w:t>
            </w:r>
          </w:p>
          <w:p w:rsidR="00400275" w:rsidRPr="00937EBF" w:rsidRDefault="00400275" w:rsidP="00400275">
            <w:pPr>
              <w:rPr>
                <w:sz w:val="24"/>
                <w:szCs w:val="24"/>
                <w:lang w:val="tt-RU"/>
              </w:rPr>
            </w:pPr>
            <w:r w:rsidRPr="00937EBF">
              <w:rPr>
                <w:sz w:val="24"/>
                <w:szCs w:val="24"/>
                <w:lang w:val="tt-RU"/>
              </w:rPr>
              <w:t>“Солдат булдым” Җ.Дәрзаман (УМК “Туган телдә сөйләшәбез” З.М.Зарипова,231 бит)</w:t>
            </w:r>
          </w:p>
          <w:p w:rsidR="00400275" w:rsidRPr="00937EBF" w:rsidRDefault="00400275" w:rsidP="00400275">
            <w:pPr>
              <w:rPr>
                <w:sz w:val="24"/>
                <w:szCs w:val="24"/>
                <w:lang w:val="tt-RU"/>
              </w:rPr>
            </w:pPr>
            <w:r w:rsidRPr="00937EBF">
              <w:rPr>
                <w:sz w:val="24"/>
                <w:szCs w:val="24"/>
                <w:lang w:val="tt-RU"/>
              </w:rPr>
              <w:t>“Карак песи” М.Җәлил (УМК “Туган телдә сөйләшәбез” З.М.Зарипова,232 б)</w:t>
            </w:r>
          </w:p>
          <w:p w:rsidR="00400275" w:rsidRPr="00937EBF" w:rsidRDefault="00400275" w:rsidP="00400275">
            <w:pPr>
              <w:rPr>
                <w:sz w:val="24"/>
                <w:szCs w:val="24"/>
                <w:lang w:val="tt-RU"/>
              </w:rPr>
            </w:pPr>
            <w:r w:rsidRPr="00937EBF">
              <w:rPr>
                <w:sz w:val="24"/>
                <w:szCs w:val="24"/>
                <w:lang w:val="tt-RU"/>
              </w:rPr>
              <w:t>“Җәлил турында җыр” Р.Корбан (УМК “Туган телдә сөйләшәбез” З.М.Зарипова,234 бит)</w:t>
            </w:r>
          </w:p>
          <w:p w:rsidR="00400275" w:rsidRPr="00937EBF" w:rsidRDefault="00400275" w:rsidP="00400275">
            <w:pPr>
              <w:rPr>
                <w:sz w:val="24"/>
                <w:szCs w:val="24"/>
                <w:lang w:val="tt-RU"/>
              </w:rPr>
            </w:pPr>
            <w:r w:rsidRPr="00937EBF">
              <w:rPr>
                <w:sz w:val="24"/>
                <w:szCs w:val="24"/>
                <w:lang w:val="tt-RU"/>
              </w:rPr>
              <w:t>“Туган илнең улы мин” Р.Миңнуллин (УМК “Балачак аланы”,124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Февраль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Батырлыкта – матурлык</w:t>
            </w:r>
          </w:p>
          <w:p w:rsidR="00400275" w:rsidRPr="00937EBF" w:rsidRDefault="00400275" w:rsidP="00400275">
            <w:pPr>
              <w:rPr>
                <w:sz w:val="24"/>
                <w:szCs w:val="24"/>
                <w:lang w:val="tt-RU"/>
              </w:rPr>
            </w:pPr>
            <w:r w:rsidRPr="00937EBF">
              <w:rPr>
                <w:sz w:val="24"/>
                <w:szCs w:val="24"/>
                <w:lang w:val="tt-RU"/>
              </w:rPr>
              <w:t>“Солдатлар” К.Булатова (УМК Ф.В.Хәзрәтова“Туган телдә сөйләшәбез”222 б)</w:t>
            </w:r>
          </w:p>
          <w:p w:rsidR="00400275" w:rsidRPr="00937EBF" w:rsidRDefault="00400275" w:rsidP="00400275">
            <w:pPr>
              <w:rPr>
                <w:sz w:val="24"/>
                <w:szCs w:val="24"/>
                <w:lang w:val="tt-RU"/>
              </w:rPr>
            </w:pPr>
            <w:r w:rsidRPr="00937EBF">
              <w:rPr>
                <w:sz w:val="24"/>
                <w:szCs w:val="24"/>
                <w:lang w:val="tt-RU"/>
              </w:rPr>
              <w:t>“Мин спортчы” Р.Вәлиева (УМК “Туган телдә сөйләшәбез” З.М.Зарипова,106)</w:t>
            </w:r>
          </w:p>
          <w:p w:rsidR="00400275" w:rsidRPr="00937EBF" w:rsidRDefault="00400275" w:rsidP="00400275">
            <w:pPr>
              <w:rPr>
                <w:sz w:val="24"/>
                <w:szCs w:val="24"/>
                <w:lang w:val="tt-RU"/>
              </w:rPr>
            </w:pPr>
            <w:r w:rsidRPr="00937EBF">
              <w:rPr>
                <w:sz w:val="24"/>
                <w:szCs w:val="24"/>
                <w:lang w:val="tt-RU"/>
              </w:rPr>
              <w:t>“Әти кайтыр эштән” Я.Игәнәй (УМК “Балачак аланы”,282 б)</w:t>
            </w:r>
          </w:p>
          <w:p w:rsidR="00400275" w:rsidRPr="00937EBF" w:rsidRDefault="00400275" w:rsidP="00400275">
            <w:pPr>
              <w:rPr>
                <w:sz w:val="24"/>
                <w:szCs w:val="24"/>
                <w:lang w:val="tt-RU"/>
              </w:rPr>
            </w:pPr>
            <w:r w:rsidRPr="00937EBF">
              <w:rPr>
                <w:sz w:val="24"/>
                <w:szCs w:val="24"/>
                <w:lang w:val="tt-RU"/>
              </w:rPr>
              <w:t>“Туплар” В.Хәйруллина (УМК “Туган телдә сөйләшәбез” З.М.Зарипова,107)</w:t>
            </w:r>
          </w:p>
          <w:p w:rsidR="00400275" w:rsidRPr="00937EBF" w:rsidRDefault="00400275" w:rsidP="00400275">
            <w:pPr>
              <w:rPr>
                <w:sz w:val="24"/>
                <w:szCs w:val="24"/>
                <w:lang w:val="tt-RU"/>
              </w:rPr>
            </w:pPr>
            <w:r w:rsidRPr="00937EBF">
              <w:rPr>
                <w:sz w:val="24"/>
                <w:szCs w:val="24"/>
                <w:lang w:val="tt-RU"/>
              </w:rPr>
              <w:t>“Велосипедлы Мөнир” Н.Фәттах (УМК “Туган телдә сөйләшәбез” З.М.Зарипова,131 бит)</w:t>
            </w:r>
          </w:p>
          <w:p w:rsidR="00400275" w:rsidRPr="00937EBF" w:rsidRDefault="00400275" w:rsidP="00400275">
            <w:pPr>
              <w:rPr>
                <w:sz w:val="24"/>
                <w:szCs w:val="24"/>
                <w:lang w:val="tt-RU"/>
              </w:rPr>
            </w:pPr>
            <w:r w:rsidRPr="00937EBF">
              <w:rPr>
                <w:sz w:val="24"/>
                <w:szCs w:val="24"/>
                <w:lang w:val="tt-RU"/>
              </w:rPr>
              <w:t>“Физкультура” Г.Морат (УМК “Туган телдә сөйләшәбез” З.М.Зарипова,268 б)</w:t>
            </w:r>
          </w:p>
          <w:p w:rsidR="00400275" w:rsidRPr="00937EBF" w:rsidRDefault="00400275" w:rsidP="00400275">
            <w:pPr>
              <w:rPr>
                <w:sz w:val="24"/>
                <w:szCs w:val="24"/>
                <w:lang w:val="tt-RU"/>
              </w:rPr>
            </w:pPr>
            <w:r w:rsidRPr="00937EBF">
              <w:rPr>
                <w:sz w:val="24"/>
                <w:szCs w:val="24"/>
                <w:lang w:val="tt-RU"/>
              </w:rPr>
              <w:t>“Дуслар” С.Әдһамова (УМК “Балачак аланы”,241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Февраль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Кояш гомере телим мин, әнием сиңа</w:t>
            </w:r>
          </w:p>
          <w:p w:rsidR="00400275" w:rsidRPr="00937EBF" w:rsidRDefault="00400275" w:rsidP="00400275">
            <w:pPr>
              <w:rPr>
                <w:sz w:val="24"/>
                <w:szCs w:val="24"/>
                <w:lang w:val="tt-RU"/>
              </w:rPr>
            </w:pPr>
            <w:r w:rsidRPr="00937EBF">
              <w:rPr>
                <w:sz w:val="24"/>
                <w:szCs w:val="24"/>
                <w:lang w:val="tt-RU"/>
              </w:rPr>
              <w:t>“Бүләк” Д.Хәбибуллина(УМК Ф.В.Хәзрәтова“Туган телдә сөйләшәбез” 224 б)</w:t>
            </w:r>
          </w:p>
          <w:p w:rsidR="00400275" w:rsidRPr="00937EBF" w:rsidRDefault="00400275" w:rsidP="00400275">
            <w:pPr>
              <w:rPr>
                <w:sz w:val="24"/>
                <w:szCs w:val="24"/>
                <w:lang w:val="tt-RU"/>
              </w:rPr>
            </w:pPr>
            <w:r w:rsidRPr="00937EBF">
              <w:rPr>
                <w:sz w:val="24"/>
                <w:szCs w:val="24"/>
                <w:lang w:val="tt-RU"/>
              </w:rPr>
              <w:t xml:space="preserve">“Әни гөлләре” Н.Гайсин (УМК “Туган телдә сөйләшәбез” З.М.Зарипова,95) </w:t>
            </w:r>
          </w:p>
          <w:p w:rsidR="00400275" w:rsidRPr="00937EBF" w:rsidRDefault="00400275" w:rsidP="00400275">
            <w:pPr>
              <w:rPr>
                <w:sz w:val="24"/>
                <w:szCs w:val="24"/>
                <w:lang w:val="tt-RU"/>
              </w:rPr>
            </w:pPr>
            <w:r w:rsidRPr="00937EBF">
              <w:rPr>
                <w:sz w:val="24"/>
                <w:szCs w:val="24"/>
                <w:lang w:val="tt-RU"/>
              </w:rPr>
              <w:t>“Бүләк” Г.Гыйлманов (УМК “Балачак аланы”,382 б)</w:t>
            </w:r>
          </w:p>
          <w:p w:rsidR="00400275" w:rsidRPr="00937EBF" w:rsidRDefault="00400275" w:rsidP="00400275">
            <w:pPr>
              <w:rPr>
                <w:sz w:val="24"/>
                <w:szCs w:val="24"/>
                <w:lang w:val="tt-RU"/>
              </w:rPr>
            </w:pPr>
            <w:r w:rsidRPr="00937EBF">
              <w:rPr>
                <w:sz w:val="24"/>
                <w:szCs w:val="24"/>
                <w:lang w:val="tt-RU"/>
              </w:rPr>
              <w:t>“Әниләр бәйрәме” С.Сөләйманова (УМК “Балачак аланы”,127 б)</w:t>
            </w:r>
          </w:p>
          <w:p w:rsidR="00400275" w:rsidRPr="00937EBF" w:rsidRDefault="00400275" w:rsidP="00400275">
            <w:pPr>
              <w:rPr>
                <w:sz w:val="24"/>
                <w:szCs w:val="24"/>
                <w:lang w:val="tt-RU"/>
              </w:rPr>
            </w:pPr>
            <w:r w:rsidRPr="00937EBF">
              <w:rPr>
                <w:sz w:val="24"/>
                <w:szCs w:val="24"/>
                <w:lang w:val="tt-RU"/>
              </w:rPr>
              <w:t>“Кадерле бүләк” Г.Сабитов (УМК “Балачак аланы”,256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Март</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Бүлмә гөлләре</w:t>
            </w:r>
          </w:p>
          <w:p w:rsidR="00400275" w:rsidRPr="00937EBF" w:rsidRDefault="00400275" w:rsidP="00400275">
            <w:pPr>
              <w:rPr>
                <w:sz w:val="24"/>
                <w:szCs w:val="24"/>
                <w:lang w:val="tt-RU"/>
              </w:rPr>
            </w:pPr>
            <w:r w:rsidRPr="00937EBF">
              <w:rPr>
                <w:sz w:val="24"/>
                <w:szCs w:val="24"/>
                <w:lang w:val="tt-RU"/>
              </w:rPr>
              <w:t>“Гөлләр” Л.Шакирҗанова (УМК “Туган телдә сөйләшәбез” З.М.Зарипова,114)</w:t>
            </w:r>
          </w:p>
          <w:p w:rsidR="00400275" w:rsidRPr="00937EBF" w:rsidRDefault="00400275" w:rsidP="00400275">
            <w:pPr>
              <w:rPr>
                <w:sz w:val="24"/>
                <w:szCs w:val="24"/>
                <w:lang w:val="tt-RU"/>
              </w:rPr>
            </w:pPr>
            <w:r w:rsidRPr="00937EBF">
              <w:rPr>
                <w:sz w:val="24"/>
                <w:szCs w:val="24"/>
                <w:lang w:val="tt-RU"/>
              </w:rPr>
              <w:t>“Бүлмә гөлләре” Н.Гайсин (УМК “Туган телдә сөйләшәбез” З.М.Зарипова,241</w:t>
            </w:r>
          </w:p>
          <w:p w:rsidR="00400275" w:rsidRPr="00937EBF" w:rsidRDefault="00400275" w:rsidP="00400275">
            <w:pPr>
              <w:rPr>
                <w:sz w:val="24"/>
                <w:szCs w:val="24"/>
                <w:lang w:val="tt-RU"/>
              </w:rPr>
            </w:pPr>
            <w:r w:rsidRPr="00937EBF">
              <w:rPr>
                <w:sz w:val="24"/>
                <w:szCs w:val="24"/>
                <w:lang w:val="tt-RU"/>
              </w:rPr>
              <w:t>“Минем гөлем” Ә.Габиди (УМК “Туган телдә сөйләшәбез” З.М.Зарипова,243</w:t>
            </w:r>
          </w:p>
          <w:p w:rsidR="00400275" w:rsidRPr="00937EBF" w:rsidRDefault="00400275" w:rsidP="00400275">
            <w:pPr>
              <w:rPr>
                <w:sz w:val="24"/>
                <w:szCs w:val="24"/>
                <w:lang w:val="tt-RU"/>
              </w:rPr>
            </w:pPr>
            <w:r w:rsidRPr="00937EBF">
              <w:rPr>
                <w:sz w:val="24"/>
                <w:szCs w:val="24"/>
                <w:lang w:val="tt-RU"/>
              </w:rPr>
              <w:t>“Теләсәң эш табыла” М.Фәйзуллина (УМК “Балачак аланы”,393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 xml:space="preserve">Март </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Без язны яратабыз</w:t>
            </w:r>
          </w:p>
          <w:p w:rsidR="00400275" w:rsidRPr="00937EBF" w:rsidRDefault="00400275" w:rsidP="00400275">
            <w:pPr>
              <w:rPr>
                <w:sz w:val="24"/>
                <w:szCs w:val="24"/>
                <w:lang w:val="tt-RU"/>
              </w:rPr>
            </w:pPr>
            <w:r w:rsidRPr="00937EBF">
              <w:rPr>
                <w:sz w:val="24"/>
                <w:szCs w:val="24"/>
                <w:lang w:val="tt-RU"/>
              </w:rPr>
              <w:t>“Яз килә” М.Мазунов (УМК “Туган телдә сөйләшәбез” З.М.Зарипова,100 бит)</w:t>
            </w:r>
          </w:p>
          <w:p w:rsidR="00400275" w:rsidRPr="00937EBF" w:rsidRDefault="00400275" w:rsidP="00400275">
            <w:pPr>
              <w:rPr>
                <w:sz w:val="24"/>
                <w:szCs w:val="24"/>
                <w:lang w:val="tt-RU"/>
              </w:rPr>
            </w:pPr>
            <w:r w:rsidRPr="00937EBF">
              <w:rPr>
                <w:sz w:val="24"/>
                <w:szCs w:val="24"/>
                <w:lang w:val="tt-RU"/>
              </w:rPr>
              <w:t>“Хайваннар бәхәсе” К.Ушинский (УМК Ф.В.Хәзрәтова“Туган телдә сөйләшәбез” 230 б)</w:t>
            </w:r>
          </w:p>
          <w:p w:rsidR="00400275" w:rsidRPr="00937EBF" w:rsidRDefault="00400275" w:rsidP="00400275">
            <w:pPr>
              <w:rPr>
                <w:sz w:val="24"/>
                <w:szCs w:val="24"/>
                <w:lang w:val="tt-RU"/>
              </w:rPr>
            </w:pPr>
            <w:r w:rsidRPr="00937EBF">
              <w:rPr>
                <w:sz w:val="24"/>
                <w:szCs w:val="24"/>
                <w:lang w:val="tt-RU"/>
              </w:rPr>
              <w:t>“Нәүрүз килә” Р.Хафизова (УМК “Балачак аланы”,289 б)</w:t>
            </w:r>
          </w:p>
          <w:p w:rsidR="00400275" w:rsidRPr="00937EBF" w:rsidRDefault="00400275" w:rsidP="00400275">
            <w:pPr>
              <w:rPr>
                <w:sz w:val="24"/>
                <w:szCs w:val="24"/>
                <w:lang w:val="tt-RU"/>
              </w:rPr>
            </w:pPr>
            <w:r w:rsidRPr="00937EBF">
              <w:rPr>
                <w:sz w:val="24"/>
                <w:szCs w:val="24"/>
                <w:lang w:val="tt-RU"/>
              </w:rPr>
              <w:t>“Көләч яз” Н.Мәдъяров (УМК “Туган телдә сөйләшәбез” З.М.Зарипова,247 б)</w:t>
            </w:r>
          </w:p>
          <w:p w:rsidR="00400275" w:rsidRPr="00937EBF" w:rsidRDefault="00400275" w:rsidP="00400275">
            <w:pPr>
              <w:rPr>
                <w:sz w:val="24"/>
                <w:szCs w:val="24"/>
                <w:lang w:val="tt-RU"/>
              </w:rPr>
            </w:pPr>
            <w:r w:rsidRPr="00937EBF">
              <w:rPr>
                <w:sz w:val="24"/>
                <w:szCs w:val="24"/>
                <w:lang w:val="tt-RU"/>
              </w:rPr>
              <w:t>“Болыт” Л.Шәех (УМК “Туган телдә сөйләшәбез” З.М.Зарипова,250 бит)</w:t>
            </w:r>
          </w:p>
          <w:p w:rsidR="00400275" w:rsidRPr="00937EBF" w:rsidRDefault="00400275" w:rsidP="00400275">
            <w:pPr>
              <w:rPr>
                <w:sz w:val="24"/>
                <w:szCs w:val="24"/>
                <w:lang w:val="tt-RU"/>
              </w:rPr>
            </w:pPr>
            <w:r w:rsidRPr="00937EBF">
              <w:rPr>
                <w:sz w:val="24"/>
                <w:szCs w:val="24"/>
                <w:lang w:val="tt-RU"/>
              </w:rPr>
              <w:t>“Әтәч ни өчен өч вакыт кычкыра?” (УМК “Балачак аланы”,459)</w:t>
            </w:r>
          </w:p>
          <w:p w:rsidR="00400275" w:rsidRPr="00937EBF" w:rsidRDefault="00400275" w:rsidP="00400275">
            <w:pPr>
              <w:rPr>
                <w:sz w:val="24"/>
                <w:szCs w:val="24"/>
                <w:lang w:val="tt-RU"/>
              </w:rPr>
            </w:pPr>
            <w:r w:rsidRPr="00937EBF">
              <w:rPr>
                <w:sz w:val="24"/>
                <w:szCs w:val="24"/>
                <w:lang w:val="tt-RU"/>
              </w:rPr>
              <w:t>“Агачлар да авырый” З. Әхмәров  (УМК “Балачак аланы”,177б)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Март</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Исәнмесез, кошкайлар!</w:t>
            </w:r>
          </w:p>
          <w:p w:rsidR="00400275" w:rsidRPr="00937EBF" w:rsidRDefault="00400275" w:rsidP="00400275">
            <w:pPr>
              <w:rPr>
                <w:sz w:val="24"/>
                <w:szCs w:val="24"/>
                <w:lang w:val="tt-RU"/>
              </w:rPr>
            </w:pPr>
            <w:r w:rsidRPr="00937EBF">
              <w:rPr>
                <w:sz w:val="24"/>
                <w:szCs w:val="24"/>
                <w:lang w:val="tt-RU"/>
              </w:rPr>
              <w:t>“Яз килә” Б.Рәхмәт (УМК “Туган телдә сөйләшәбез” З.М.Зарипова,102 бит)</w:t>
            </w:r>
          </w:p>
          <w:p w:rsidR="00400275" w:rsidRPr="00937EBF" w:rsidRDefault="00400275" w:rsidP="00400275">
            <w:pPr>
              <w:rPr>
                <w:sz w:val="24"/>
                <w:szCs w:val="24"/>
                <w:lang w:val="tt-RU"/>
              </w:rPr>
            </w:pPr>
            <w:r w:rsidRPr="00937EBF">
              <w:rPr>
                <w:sz w:val="24"/>
                <w:szCs w:val="24"/>
                <w:lang w:val="tt-RU"/>
              </w:rPr>
              <w:t>“Карлыгач” Г.Тукай (УМК “Туган телдә сөйләшәбез” З.М.Зарипова,105 бит)</w:t>
            </w:r>
          </w:p>
          <w:p w:rsidR="00400275" w:rsidRPr="00937EBF" w:rsidRDefault="00400275" w:rsidP="00400275">
            <w:pPr>
              <w:rPr>
                <w:sz w:val="24"/>
                <w:szCs w:val="24"/>
                <w:lang w:val="tt-RU"/>
              </w:rPr>
            </w:pPr>
            <w:r w:rsidRPr="00937EBF">
              <w:rPr>
                <w:sz w:val="24"/>
                <w:szCs w:val="24"/>
                <w:lang w:val="tt-RU"/>
              </w:rPr>
              <w:t>“Кара” Г.Юнусова (УМК “Туган телдә сөйләшәбез” З.М.Зарипова, 252 бит)</w:t>
            </w:r>
          </w:p>
          <w:p w:rsidR="00400275" w:rsidRPr="00937EBF" w:rsidRDefault="00400275" w:rsidP="00400275">
            <w:pPr>
              <w:rPr>
                <w:sz w:val="24"/>
                <w:szCs w:val="24"/>
                <w:lang w:val="tt-RU"/>
              </w:rPr>
            </w:pPr>
            <w:r w:rsidRPr="00937EBF">
              <w:rPr>
                <w:sz w:val="24"/>
                <w:szCs w:val="24"/>
                <w:lang w:val="tt-RU"/>
              </w:rPr>
              <w:t>“Ашыгыч ярдәм” З.Гомәрова (УМК “Балачак аланы”,459 б)</w:t>
            </w:r>
          </w:p>
          <w:p w:rsidR="00400275" w:rsidRPr="00937EBF" w:rsidRDefault="00400275" w:rsidP="00400275">
            <w:pPr>
              <w:rPr>
                <w:sz w:val="24"/>
                <w:szCs w:val="24"/>
                <w:lang w:val="tt-RU"/>
              </w:rPr>
            </w:pPr>
            <w:r w:rsidRPr="00937EBF">
              <w:rPr>
                <w:sz w:val="24"/>
                <w:szCs w:val="24"/>
                <w:lang w:val="tt-RU"/>
              </w:rPr>
              <w:t>“Ни өчен Чәберчек килмичә, боз китми икән?” легенда (УМК “Балачак аланы” 217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Март</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Урман. Кызыл китап</w:t>
            </w:r>
          </w:p>
          <w:p w:rsidR="00400275" w:rsidRPr="00937EBF" w:rsidRDefault="00400275" w:rsidP="00400275">
            <w:pPr>
              <w:rPr>
                <w:sz w:val="24"/>
                <w:szCs w:val="24"/>
                <w:lang w:val="tt-RU"/>
              </w:rPr>
            </w:pPr>
            <w:r w:rsidRPr="00937EBF">
              <w:rPr>
                <w:sz w:val="24"/>
                <w:szCs w:val="24"/>
                <w:lang w:val="tt-RU"/>
              </w:rPr>
              <w:t>Урман үсемлекләре турында табышмаклар (УМК “Туган телдә сөйләшәбез” З.М.Зарипова,122 бит)</w:t>
            </w:r>
          </w:p>
          <w:p w:rsidR="00400275" w:rsidRPr="00937EBF" w:rsidRDefault="00400275" w:rsidP="00400275">
            <w:pPr>
              <w:rPr>
                <w:sz w:val="24"/>
                <w:szCs w:val="24"/>
                <w:lang w:val="tt-RU"/>
              </w:rPr>
            </w:pPr>
            <w:r w:rsidRPr="00937EBF">
              <w:rPr>
                <w:sz w:val="24"/>
                <w:szCs w:val="24"/>
                <w:lang w:val="tt-RU"/>
              </w:rPr>
              <w:t>“Татлы җәй” Ф.Зариф эчтәлек (УМК “Туган телдә сөйләшәбез” З.М.Зарипова,126 бит)</w:t>
            </w:r>
          </w:p>
          <w:p w:rsidR="00400275" w:rsidRPr="00937EBF" w:rsidRDefault="00400275" w:rsidP="00400275">
            <w:pPr>
              <w:rPr>
                <w:sz w:val="24"/>
                <w:szCs w:val="24"/>
                <w:lang w:val="tt-RU"/>
              </w:rPr>
            </w:pPr>
            <w:r w:rsidRPr="00937EBF">
              <w:rPr>
                <w:sz w:val="24"/>
                <w:szCs w:val="24"/>
                <w:lang w:val="tt-RU"/>
              </w:rPr>
              <w:t>“Шифалы табиблар”В.Монасыйпов (УМК “Туган телдә сөйләшәбез” З.М.Зарипова,229 бит)</w:t>
            </w:r>
          </w:p>
          <w:p w:rsidR="00400275" w:rsidRPr="00937EBF" w:rsidRDefault="00400275" w:rsidP="00400275">
            <w:pPr>
              <w:rPr>
                <w:sz w:val="24"/>
                <w:szCs w:val="24"/>
                <w:lang w:val="tt-RU"/>
              </w:rPr>
            </w:pPr>
            <w:r w:rsidRPr="00937EBF">
              <w:rPr>
                <w:sz w:val="24"/>
                <w:szCs w:val="24"/>
                <w:lang w:val="tt-RU"/>
              </w:rPr>
              <w:t xml:space="preserve">“Шомырт нигә елый” Р.Төхвәтуллин(УМК “Туган телдә сөйләшәбез” З.М.Зарипова,257 бит) </w:t>
            </w:r>
          </w:p>
          <w:p w:rsidR="00400275" w:rsidRPr="00937EBF" w:rsidRDefault="00400275" w:rsidP="00400275">
            <w:pPr>
              <w:rPr>
                <w:sz w:val="24"/>
                <w:szCs w:val="24"/>
                <w:lang w:val="tt-RU"/>
              </w:rPr>
            </w:pPr>
            <w:r w:rsidRPr="00937EBF">
              <w:rPr>
                <w:sz w:val="24"/>
                <w:szCs w:val="24"/>
                <w:lang w:val="tt-RU"/>
              </w:rPr>
              <w:t>“Алтын болын” М.Пришвин” (УМК “Туган телдә сөйләшәбез” З.М.Зарипова,258 бит)</w:t>
            </w:r>
          </w:p>
          <w:p w:rsidR="00400275" w:rsidRPr="00937EBF" w:rsidRDefault="00400275" w:rsidP="00400275">
            <w:pPr>
              <w:rPr>
                <w:sz w:val="24"/>
                <w:szCs w:val="24"/>
                <w:lang w:val="tt-RU"/>
              </w:rPr>
            </w:pPr>
            <w:r w:rsidRPr="00937EBF">
              <w:rPr>
                <w:sz w:val="24"/>
                <w:szCs w:val="24"/>
                <w:lang w:val="tt-RU"/>
              </w:rPr>
              <w:t>“Кызык итте” Ф.Сафин (УМК “Балачак аланы”,416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Апрель</w:t>
            </w:r>
          </w:p>
          <w:p w:rsidR="00400275" w:rsidRPr="00937EBF" w:rsidRDefault="00400275" w:rsidP="00400275">
            <w:pPr>
              <w:ind w:left="113" w:right="113"/>
              <w:jc w:val="center"/>
              <w:rPr>
                <w:sz w:val="24"/>
                <w:szCs w:val="24"/>
                <w:lang w:val="tt-RU"/>
              </w:rPr>
            </w:pPr>
            <w:r w:rsidRPr="00937EBF">
              <w:rPr>
                <w:sz w:val="24"/>
                <w:szCs w:val="24"/>
                <w:lang w:val="tt-RU"/>
              </w:rPr>
              <w:t>1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Галәм киңлекләре</w:t>
            </w:r>
          </w:p>
          <w:p w:rsidR="00400275" w:rsidRPr="00937EBF" w:rsidRDefault="00400275" w:rsidP="00400275">
            <w:pPr>
              <w:rPr>
                <w:sz w:val="24"/>
                <w:szCs w:val="24"/>
                <w:lang w:val="tt-RU"/>
              </w:rPr>
            </w:pPr>
            <w:r w:rsidRPr="00937EBF">
              <w:rPr>
                <w:sz w:val="24"/>
                <w:szCs w:val="24"/>
                <w:lang w:val="tt-RU"/>
              </w:rPr>
              <w:t>“Чүмеч йолдыз” Г.Гыйлманов(УМК “Туган телдә сөйләшәбез” З.М.Зарипова,118 бит)</w:t>
            </w:r>
          </w:p>
          <w:p w:rsidR="00400275" w:rsidRPr="00937EBF" w:rsidRDefault="00400275" w:rsidP="00400275">
            <w:pPr>
              <w:rPr>
                <w:sz w:val="24"/>
                <w:szCs w:val="24"/>
                <w:lang w:val="tt-RU"/>
              </w:rPr>
            </w:pPr>
            <w:r w:rsidRPr="00937EBF">
              <w:rPr>
                <w:sz w:val="24"/>
                <w:szCs w:val="24"/>
                <w:lang w:val="tt-RU"/>
              </w:rPr>
              <w:t>“Зирәкләргә – табышмак” (УМК “Туган телдә сөйләшәбез” З.М.Зарипова,263)</w:t>
            </w:r>
          </w:p>
          <w:p w:rsidR="00400275" w:rsidRPr="00937EBF" w:rsidRDefault="00400275" w:rsidP="00400275">
            <w:pPr>
              <w:rPr>
                <w:sz w:val="24"/>
                <w:szCs w:val="24"/>
                <w:lang w:val="tt-RU"/>
              </w:rPr>
            </w:pPr>
            <w:r w:rsidRPr="00937EBF">
              <w:rPr>
                <w:sz w:val="24"/>
                <w:szCs w:val="24"/>
                <w:lang w:val="tt-RU"/>
              </w:rPr>
              <w:t>“Сәлам, галәм” Йолдыз (УМК “Туган телдә сөйләшәбез” З.М.Зарипова,266 б)</w:t>
            </w:r>
          </w:p>
          <w:p w:rsidR="00400275" w:rsidRPr="00937EBF" w:rsidRDefault="00400275" w:rsidP="00400275">
            <w:pPr>
              <w:rPr>
                <w:sz w:val="24"/>
                <w:szCs w:val="24"/>
                <w:lang w:val="tt-RU"/>
              </w:rPr>
            </w:pPr>
            <w:r w:rsidRPr="00937EBF">
              <w:rPr>
                <w:sz w:val="24"/>
                <w:szCs w:val="24"/>
                <w:lang w:val="tt-RU"/>
              </w:rPr>
              <w:t>“Кояш –безнең дустыбыз” Р.Корбан (УМК “Балачак аланы”,287 б)</w:t>
            </w:r>
          </w:p>
          <w:p w:rsidR="00400275" w:rsidRPr="00937EBF" w:rsidRDefault="00400275" w:rsidP="00400275">
            <w:pPr>
              <w:rPr>
                <w:sz w:val="24"/>
                <w:szCs w:val="24"/>
                <w:lang w:val="tt-RU"/>
              </w:rPr>
            </w:pPr>
            <w:r w:rsidRPr="00937EBF">
              <w:rPr>
                <w:sz w:val="24"/>
                <w:szCs w:val="24"/>
                <w:lang w:val="tt-RU"/>
              </w:rPr>
              <w:t>“Кем көчле?” тат.х.әкияте (УМК “Балачак аланы”,140 б)</w:t>
            </w:r>
          </w:p>
          <w:p w:rsidR="00400275" w:rsidRPr="00937EBF" w:rsidRDefault="00400275" w:rsidP="00400275">
            <w:pPr>
              <w:rPr>
                <w:sz w:val="24"/>
                <w:szCs w:val="24"/>
                <w:lang w:val="tt-RU"/>
              </w:rPr>
            </w:pPr>
            <w:r w:rsidRPr="00937EBF">
              <w:rPr>
                <w:sz w:val="24"/>
                <w:szCs w:val="24"/>
                <w:lang w:val="tt-RU"/>
              </w:rPr>
              <w:t>“Ай белән Кояш” тат.х.ә. (УМК “Балачак аланы”,211 б)</w:t>
            </w:r>
          </w:p>
          <w:p w:rsidR="00400275" w:rsidRPr="00937EBF" w:rsidRDefault="00400275" w:rsidP="00400275">
            <w:pPr>
              <w:rPr>
                <w:sz w:val="24"/>
                <w:szCs w:val="24"/>
                <w:lang w:val="tt-RU"/>
              </w:rPr>
            </w:pPr>
            <w:r w:rsidRPr="00937EBF">
              <w:rPr>
                <w:sz w:val="24"/>
                <w:szCs w:val="24"/>
                <w:lang w:val="tt-RU"/>
              </w:rPr>
              <w:t>“Зөһрә йолдыз” легенда (УМК “Балачак аланы”,212 б)</w:t>
            </w:r>
          </w:p>
          <w:p w:rsidR="00400275" w:rsidRPr="00937EBF" w:rsidRDefault="00400275" w:rsidP="00400275">
            <w:pPr>
              <w:rPr>
                <w:sz w:val="24"/>
                <w:szCs w:val="24"/>
                <w:lang w:val="tt-RU"/>
              </w:rPr>
            </w:pPr>
            <w:r w:rsidRPr="00937EBF">
              <w:rPr>
                <w:sz w:val="24"/>
                <w:szCs w:val="24"/>
                <w:lang w:val="tt-RU"/>
              </w:rPr>
              <w:t>“Бүләк кемгә?” тат.х.ә. (УМК “Балачак аланы”,218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Апрель</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Г.Тукай иҗаты</w:t>
            </w:r>
          </w:p>
          <w:p w:rsidR="00400275" w:rsidRPr="00937EBF" w:rsidRDefault="00400275" w:rsidP="00400275">
            <w:pPr>
              <w:rPr>
                <w:sz w:val="24"/>
                <w:szCs w:val="24"/>
                <w:lang w:val="tt-RU"/>
              </w:rPr>
            </w:pPr>
            <w:r w:rsidRPr="00937EBF">
              <w:rPr>
                <w:sz w:val="24"/>
                <w:szCs w:val="24"/>
                <w:lang w:val="tt-RU"/>
              </w:rPr>
              <w:t>“Кызыклы шәкерт” Г.Тукай(УМК “Туган телдә сөйләшәбез” З.М.Зарипова, 119, 274 битләр)</w:t>
            </w:r>
          </w:p>
          <w:p w:rsidR="00400275" w:rsidRPr="00937EBF" w:rsidRDefault="00400275" w:rsidP="00400275">
            <w:pPr>
              <w:rPr>
                <w:sz w:val="24"/>
                <w:szCs w:val="24"/>
                <w:lang w:val="tt-RU"/>
              </w:rPr>
            </w:pPr>
            <w:r w:rsidRPr="00937EBF">
              <w:rPr>
                <w:sz w:val="24"/>
                <w:szCs w:val="24"/>
                <w:lang w:val="tt-RU"/>
              </w:rPr>
              <w:t>“Су анасы” Г.Тукай</w:t>
            </w:r>
          </w:p>
          <w:p w:rsidR="00400275" w:rsidRPr="00937EBF" w:rsidRDefault="00400275" w:rsidP="00400275">
            <w:pPr>
              <w:rPr>
                <w:sz w:val="24"/>
                <w:szCs w:val="24"/>
                <w:lang w:val="tt-RU"/>
              </w:rPr>
            </w:pPr>
            <w:r w:rsidRPr="00937EBF">
              <w:rPr>
                <w:sz w:val="24"/>
                <w:szCs w:val="24"/>
                <w:lang w:val="tt-RU"/>
              </w:rPr>
              <w:t>“Бала белән күбәләк” (УМК “Туган телдә сөйләшәбез” З.М.Зарипова,120 бит)</w:t>
            </w:r>
          </w:p>
          <w:p w:rsidR="00400275" w:rsidRPr="00937EBF" w:rsidRDefault="00400275" w:rsidP="00400275">
            <w:pPr>
              <w:rPr>
                <w:sz w:val="24"/>
                <w:szCs w:val="24"/>
                <w:lang w:val="tt-RU"/>
              </w:rPr>
            </w:pPr>
            <w:r w:rsidRPr="00937EBF">
              <w:rPr>
                <w:sz w:val="24"/>
                <w:szCs w:val="24"/>
                <w:lang w:val="tt-RU"/>
              </w:rPr>
              <w:t>“Тукай абый” З.Туфайлова (УМК “Туган телдә сөйләшәбез” З.М.Зарипова,121</w:t>
            </w:r>
          </w:p>
          <w:p w:rsidR="00400275" w:rsidRPr="00937EBF" w:rsidRDefault="00400275" w:rsidP="00400275">
            <w:pPr>
              <w:rPr>
                <w:sz w:val="24"/>
                <w:szCs w:val="24"/>
                <w:lang w:val="tt-RU"/>
              </w:rPr>
            </w:pPr>
            <w:r w:rsidRPr="00937EBF">
              <w:rPr>
                <w:sz w:val="24"/>
                <w:szCs w:val="24"/>
                <w:lang w:val="tt-RU"/>
              </w:rPr>
              <w:t>“Шүрәле” Г.Тукай</w:t>
            </w:r>
          </w:p>
          <w:p w:rsidR="00400275" w:rsidRPr="00937EBF" w:rsidRDefault="00400275" w:rsidP="00400275">
            <w:pPr>
              <w:rPr>
                <w:sz w:val="24"/>
                <w:szCs w:val="24"/>
                <w:lang w:val="tt-RU"/>
              </w:rPr>
            </w:pPr>
            <w:r w:rsidRPr="00937EBF">
              <w:rPr>
                <w:sz w:val="24"/>
                <w:szCs w:val="24"/>
                <w:lang w:val="tt-RU"/>
              </w:rPr>
              <w:t>“Эш беткәч уйнарга ярый” Г.Тукай (УМК “Туган телдә сөйләшәбез” З.М.Зарипова,275 бит)</w:t>
            </w:r>
          </w:p>
          <w:p w:rsidR="00400275" w:rsidRPr="00937EBF" w:rsidRDefault="00400275" w:rsidP="00400275">
            <w:pPr>
              <w:rPr>
                <w:sz w:val="24"/>
                <w:szCs w:val="24"/>
                <w:lang w:val="tt-RU"/>
              </w:rPr>
            </w:pPr>
            <w:r w:rsidRPr="00937EBF">
              <w:rPr>
                <w:sz w:val="24"/>
                <w:szCs w:val="24"/>
                <w:lang w:val="tt-RU"/>
              </w:rPr>
              <w:t>“Татар теле” Н.Мәд</w:t>
            </w:r>
            <w:r w:rsidRPr="00937EBF">
              <w:rPr>
                <w:sz w:val="24"/>
                <w:szCs w:val="24"/>
              </w:rPr>
              <w:t>ъ</w:t>
            </w:r>
            <w:r w:rsidRPr="00937EBF">
              <w:rPr>
                <w:sz w:val="24"/>
                <w:szCs w:val="24"/>
                <w:lang w:val="tt-RU"/>
              </w:rPr>
              <w:t>яров (УМК “Балачак аланы”,471)</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Апрель</w:t>
            </w:r>
          </w:p>
          <w:p w:rsidR="00400275" w:rsidRPr="00937EBF" w:rsidRDefault="00400275" w:rsidP="00400275">
            <w:pPr>
              <w:ind w:left="113" w:right="113"/>
              <w:jc w:val="center"/>
              <w:rPr>
                <w:sz w:val="24"/>
                <w:szCs w:val="24"/>
                <w:lang w:val="tt-RU"/>
              </w:rPr>
            </w:pPr>
            <w:r w:rsidRPr="00937EBF">
              <w:rPr>
                <w:sz w:val="24"/>
                <w:szCs w:val="24"/>
                <w:lang w:val="tt-RU"/>
              </w:rPr>
              <w:t>3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Уттан саклан!</w:t>
            </w:r>
          </w:p>
          <w:p w:rsidR="00400275" w:rsidRPr="00937EBF" w:rsidRDefault="00400275" w:rsidP="00400275">
            <w:pPr>
              <w:rPr>
                <w:sz w:val="24"/>
                <w:szCs w:val="24"/>
                <w:lang w:val="tt-RU"/>
              </w:rPr>
            </w:pPr>
            <w:r w:rsidRPr="00937EBF">
              <w:rPr>
                <w:sz w:val="24"/>
                <w:szCs w:val="24"/>
                <w:lang w:val="tt-RU"/>
              </w:rPr>
              <w:t>Табышмаклар әйтү (УМК “Туган телдә сөйләшәбез” З.М.Зарипова,111бит)</w:t>
            </w:r>
          </w:p>
          <w:p w:rsidR="00400275" w:rsidRPr="00937EBF" w:rsidRDefault="00400275" w:rsidP="00400275">
            <w:pPr>
              <w:rPr>
                <w:sz w:val="24"/>
                <w:szCs w:val="24"/>
                <w:lang w:val="tt-RU"/>
              </w:rPr>
            </w:pPr>
            <w:r w:rsidRPr="00937EBF">
              <w:rPr>
                <w:sz w:val="24"/>
                <w:szCs w:val="24"/>
                <w:lang w:val="tt-RU"/>
              </w:rPr>
              <w:t>“Ярый әле” Г.Гыйлманов (УМК “Туган телдә сөйләшәбез” З.М.Зарипова,112)</w:t>
            </w:r>
          </w:p>
          <w:p w:rsidR="00400275" w:rsidRPr="00937EBF" w:rsidRDefault="00400275" w:rsidP="00400275">
            <w:pPr>
              <w:rPr>
                <w:sz w:val="24"/>
                <w:szCs w:val="24"/>
                <w:lang w:val="tt-RU"/>
              </w:rPr>
            </w:pPr>
            <w:r w:rsidRPr="00937EBF">
              <w:rPr>
                <w:sz w:val="24"/>
                <w:szCs w:val="24"/>
                <w:lang w:val="tt-RU"/>
              </w:rPr>
              <w:t>“Кое чыпчыгы” Н.Кәримова (УМК “Балачак аланы”,182б)</w:t>
            </w:r>
          </w:p>
          <w:p w:rsidR="00400275" w:rsidRPr="00937EBF" w:rsidRDefault="00400275" w:rsidP="00400275">
            <w:pPr>
              <w:rPr>
                <w:sz w:val="24"/>
                <w:szCs w:val="24"/>
                <w:lang w:val="tt-RU"/>
              </w:rPr>
            </w:pPr>
            <w:r w:rsidRPr="00937EBF">
              <w:rPr>
                <w:sz w:val="24"/>
                <w:szCs w:val="24"/>
                <w:lang w:val="tt-RU"/>
              </w:rPr>
              <w:t>“Солтания белән күбәләк” Н.Каштан (УМК “Балачак аланы”,262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Апрель</w:t>
            </w:r>
          </w:p>
          <w:p w:rsidR="00400275" w:rsidRPr="00937EBF" w:rsidRDefault="00400275" w:rsidP="00400275">
            <w:pPr>
              <w:ind w:left="113" w:right="113"/>
              <w:jc w:val="center"/>
              <w:rPr>
                <w:sz w:val="24"/>
                <w:szCs w:val="24"/>
                <w:lang w:val="tt-RU"/>
              </w:rPr>
            </w:pPr>
            <w:r w:rsidRPr="00937EBF">
              <w:rPr>
                <w:sz w:val="24"/>
                <w:szCs w:val="24"/>
                <w:lang w:val="tt-RU"/>
              </w:rPr>
              <w:t>4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t>9 май – җиңү көне</w:t>
            </w:r>
          </w:p>
          <w:p w:rsidR="00400275" w:rsidRPr="00937EBF" w:rsidRDefault="00400275" w:rsidP="00400275">
            <w:pPr>
              <w:rPr>
                <w:sz w:val="24"/>
                <w:szCs w:val="24"/>
                <w:lang w:val="tt-RU"/>
              </w:rPr>
            </w:pPr>
            <w:r w:rsidRPr="00937EBF">
              <w:rPr>
                <w:sz w:val="24"/>
                <w:szCs w:val="24"/>
                <w:lang w:val="tt-RU"/>
              </w:rPr>
              <w:t>“Кояшлы ил” Ә.Рәшит (УМК Ф.В.Хәзрәтова“Туган телдә сөйләшәбез” 232 б)</w:t>
            </w:r>
          </w:p>
          <w:p w:rsidR="00400275" w:rsidRPr="00937EBF" w:rsidRDefault="00400275" w:rsidP="00400275">
            <w:pPr>
              <w:rPr>
                <w:sz w:val="24"/>
                <w:szCs w:val="24"/>
                <w:lang w:val="tt-RU"/>
              </w:rPr>
            </w:pPr>
            <w:r w:rsidRPr="00937EBF">
              <w:rPr>
                <w:sz w:val="24"/>
                <w:szCs w:val="24"/>
                <w:lang w:val="tt-RU"/>
              </w:rPr>
              <w:t>“Тавык, Тычкан, Көртлек” т.х.әкияте эчтәлек (УМК Ф.В.Хәзрәтова“Туган телдә сөйләшәбез” 235б)</w:t>
            </w:r>
          </w:p>
          <w:p w:rsidR="00400275" w:rsidRPr="00937EBF" w:rsidRDefault="00400275" w:rsidP="00400275">
            <w:pPr>
              <w:rPr>
                <w:sz w:val="24"/>
                <w:szCs w:val="24"/>
                <w:lang w:val="tt-RU"/>
              </w:rPr>
            </w:pPr>
            <w:r w:rsidRPr="00937EBF">
              <w:rPr>
                <w:sz w:val="24"/>
                <w:szCs w:val="24"/>
                <w:lang w:val="tt-RU"/>
              </w:rPr>
              <w:t>“Минем бабай” Э.Шарифуллина (УМК “Туган телдә сөйләшәбез” З.М.Зарипова,128 бит)</w:t>
            </w:r>
          </w:p>
          <w:p w:rsidR="00400275" w:rsidRPr="00937EBF" w:rsidRDefault="00400275" w:rsidP="00400275">
            <w:pPr>
              <w:rPr>
                <w:sz w:val="24"/>
                <w:szCs w:val="24"/>
                <w:lang w:val="tt-RU"/>
              </w:rPr>
            </w:pPr>
            <w:r w:rsidRPr="00937EBF">
              <w:rPr>
                <w:sz w:val="24"/>
                <w:szCs w:val="24"/>
                <w:lang w:val="tt-RU"/>
              </w:rPr>
              <w:t>“Күңелләрдә мәңге сакланыр” Л.Кассиль (УМК “Туган телдә сөйләшәбез” З.М.Зарипова,278 бит)</w:t>
            </w:r>
          </w:p>
          <w:p w:rsidR="00400275" w:rsidRPr="00937EBF" w:rsidRDefault="00400275" w:rsidP="00400275">
            <w:pPr>
              <w:rPr>
                <w:sz w:val="24"/>
                <w:szCs w:val="24"/>
                <w:lang w:val="tt-RU"/>
              </w:rPr>
            </w:pPr>
            <w:r w:rsidRPr="00937EBF">
              <w:rPr>
                <w:sz w:val="24"/>
                <w:szCs w:val="24"/>
                <w:lang w:val="tt-RU"/>
              </w:rPr>
              <w:t>“Бабам истәлеге” (УМК “Балачак аланы”,526 б</w:t>
            </w:r>
          </w:p>
          <w:p w:rsidR="00400275" w:rsidRPr="00937EBF" w:rsidRDefault="00400275" w:rsidP="00400275">
            <w:pPr>
              <w:rPr>
                <w:sz w:val="24"/>
                <w:szCs w:val="24"/>
                <w:lang w:val="tt-RU"/>
              </w:rPr>
            </w:pPr>
            <w:r w:rsidRPr="00937EBF">
              <w:rPr>
                <w:sz w:val="24"/>
                <w:szCs w:val="24"/>
                <w:lang w:val="tt-RU"/>
              </w:rPr>
              <w:t>“Җиңү көнендә” Р.Валиева (УМК “Балачак аланы”,524 б)</w:t>
            </w: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Май</w:t>
            </w:r>
          </w:p>
          <w:p w:rsidR="00400275" w:rsidRPr="00937EBF" w:rsidRDefault="00400275" w:rsidP="00400275">
            <w:pPr>
              <w:ind w:left="113" w:right="113"/>
              <w:jc w:val="center"/>
              <w:rPr>
                <w:sz w:val="24"/>
                <w:szCs w:val="24"/>
                <w:lang w:val="tt-RU"/>
              </w:rPr>
            </w:pPr>
            <w:r w:rsidRPr="00937EBF">
              <w:rPr>
                <w:sz w:val="24"/>
                <w:szCs w:val="24"/>
                <w:lang w:val="tt-RU"/>
              </w:rPr>
              <w:t>2 атна</w:t>
            </w:r>
          </w:p>
        </w:tc>
      </w:tr>
      <w:tr w:rsidR="00400275" w:rsidRPr="00937EBF" w:rsidTr="00400275">
        <w:trPr>
          <w:cantSplit/>
          <w:trHeight w:val="1134"/>
        </w:trPr>
        <w:tc>
          <w:tcPr>
            <w:tcW w:w="8330" w:type="dxa"/>
          </w:tcPr>
          <w:p w:rsidR="00400275" w:rsidRPr="00937EBF" w:rsidRDefault="00400275" w:rsidP="00400275">
            <w:pPr>
              <w:jc w:val="center"/>
              <w:rPr>
                <w:b/>
                <w:i/>
                <w:sz w:val="24"/>
                <w:szCs w:val="24"/>
                <w:lang w:val="tt-RU"/>
              </w:rPr>
            </w:pPr>
            <w:r w:rsidRPr="00937EBF">
              <w:rPr>
                <w:b/>
                <w:i/>
                <w:sz w:val="24"/>
                <w:szCs w:val="24"/>
                <w:lang w:val="tt-RU"/>
              </w:rPr>
              <w:lastRenderedPageBreak/>
              <w:t>Су – яшәү чыганагы</w:t>
            </w:r>
          </w:p>
          <w:p w:rsidR="00400275" w:rsidRPr="00937EBF" w:rsidRDefault="00400275" w:rsidP="00400275">
            <w:pPr>
              <w:rPr>
                <w:sz w:val="24"/>
                <w:szCs w:val="24"/>
                <w:lang w:val="tt-RU"/>
              </w:rPr>
            </w:pPr>
            <w:r w:rsidRPr="00937EBF">
              <w:rPr>
                <w:sz w:val="24"/>
                <w:szCs w:val="24"/>
                <w:lang w:val="tt-RU"/>
              </w:rPr>
              <w:t>“Күбәләкләр ничек килеп чыккан” филиппин халык әкияте (УМК Ф.В.Хәзрәтова“Туган телдә сөйләшәбез” 237 б)</w:t>
            </w:r>
          </w:p>
          <w:p w:rsidR="00400275" w:rsidRPr="00937EBF" w:rsidRDefault="00400275" w:rsidP="00400275">
            <w:pPr>
              <w:rPr>
                <w:sz w:val="24"/>
                <w:szCs w:val="24"/>
                <w:lang w:val="tt-RU"/>
              </w:rPr>
            </w:pPr>
            <w:r w:rsidRPr="00937EBF">
              <w:rPr>
                <w:sz w:val="24"/>
                <w:szCs w:val="24"/>
                <w:lang w:val="tt-RU"/>
              </w:rPr>
              <w:t>“Яңгыр ява” И.Юзеев (УМК “Туган телдә сөйләшәбез” З.М.Зарипова,108бит)</w:t>
            </w:r>
          </w:p>
          <w:p w:rsidR="00400275" w:rsidRPr="00937EBF" w:rsidRDefault="00400275" w:rsidP="00400275">
            <w:pPr>
              <w:rPr>
                <w:sz w:val="24"/>
                <w:szCs w:val="24"/>
                <w:lang w:val="tt-RU"/>
              </w:rPr>
            </w:pPr>
            <w:r w:rsidRPr="00937EBF">
              <w:rPr>
                <w:sz w:val="24"/>
                <w:szCs w:val="24"/>
                <w:lang w:val="tt-RU"/>
              </w:rPr>
              <w:t>“Татлы җәй” Ф.Зариф(УМК “Балачак аланы”,184 б)</w:t>
            </w:r>
          </w:p>
          <w:p w:rsidR="00400275" w:rsidRPr="00937EBF" w:rsidRDefault="00400275" w:rsidP="00400275">
            <w:pPr>
              <w:rPr>
                <w:sz w:val="24"/>
                <w:szCs w:val="24"/>
                <w:lang w:val="tt-RU"/>
              </w:rPr>
            </w:pPr>
            <w:r w:rsidRPr="00937EBF">
              <w:rPr>
                <w:sz w:val="24"/>
                <w:szCs w:val="24"/>
                <w:lang w:val="tt-RU"/>
              </w:rPr>
              <w:t xml:space="preserve"> “Чишмә” Ф.Зариф (УМК “Балачак аланы”,245 б)</w:t>
            </w:r>
          </w:p>
          <w:p w:rsidR="00400275" w:rsidRPr="00937EBF" w:rsidRDefault="00400275" w:rsidP="00400275">
            <w:pPr>
              <w:rPr>
                <w:sz w:val="24"/>
                <w:szCs w:val="24"/>
                <w:lang w:val="tt-RU"/>
              </w:rPr>
            </w:pPr>
            <w:r w:rsidRPr="00937EBF">
              <w:rPr>
                <w:sz w:val="24"/>
                <w:szCs w:val="24"/>
                <w:lang w:val="tt-RU"/>
              </w:rPr>
              <w:t>“Чәчәк” С.Сәүбанова (УМК “Балачак аланы”,247 б)</w:t>
            </w:r>
          </w:p>
          <w:p w:rsidR="00400275" w:rsidRPr="00937EBF" w:rsidRDefault="00400275" w:rsidP="00400275">
            <w:pPr>
              <w:rPr>
                <w:sz w:val="24"/>
                <w:szCs w:val="24"/>
                <w:lang w:val="tt-RU"/>
              </w:rPr>
            </w:pPr>
            <w:r w:rsidRPr="00937EBF">
              <w:rPr>
                <w:sz w:val="24"/>
                <w:szCs w:val="24"/>
                <w:lang w:val="tt-RU"/>
              </w:rPr>
              <w:t>“Кояштагы тап” Ф.Яруллин (УМК “Балачак аланы”,251 б)</w:t>
            </w:r>
          </w:p>
          <w:p w:rsidR="00400275" w:rsidRPr="00937EBF" w:rsidRDefault="00400275" w:rsidP="00400275">
            <w:pPr>
              <w:rPr>
                <w:sz w:val="24"/>
                <w:szCs w:val="24"/>
                <w:lang w:val="tt-RU"/>
              </w:rPr>
            </w:pPr>
            <w:r w:rsidRPr="00937EBF">
              <w:rPr>
                <w:sz w:val="24"/>
                <w:szCs w:val="24"/>
                <w:lang w:val="tt-RU"/>
              </w:rPr>
              <w:t>“Витаминлы аш” Х.Халиков (УМК “Балачак аланы”,263 б)</w:t>
            </w:r>
          </w:p>
          <w:p w:rsidR="00400275" w:rsidRPr="00937EBF" w:rsidRDefault="00400275" w:rsidP="00400275">
            <w:pPr>
              <w:rPr>
                <w:sz w:val="24"/>
                <w:szCs w:val="24"/>
                <w:lang w:val="tt-RU"/>
              </w:rPr>
            </w:pPr>
            <w:r w:rsidRPr="00937EBF">
              <w:rPr>
                <w:sz w:val="24"/>
                <w:szCs w:val="24"/>
                <w:lang w:val="tt-RU"/>
              </w:rPr>
              <w:t>“Чишмәгә бардык” Г.Гыйлманов (УМК “Балачак аланы”,309 б)</w:t>
            </w:r>
          </w:p>
          <w:p w:rsidR="00400275" w:rsidRPr="00937EBF" w:rsidRDefault="00400275" w:rsidP="00400275">
            <w:pPr>
              <w:rPr>
                <w:sz w:val="24"/>
                <w:szCs w:val="24"/>
                <w:lang w:val="tt-RU"/>
              </w:rPr>
            </w:pPr>
            <w:r w:rsidRPr="00937EBF">
              <w:rPr>
                <w:sz w:val="24"/>
                <w:szCs w:val="24"/>
                <w:lang w:val="tt-RU"/>
              </w:rPr>
              <w:t>“Чисталык яратабыз” М.Фәйзуллина (УМК “Балачак аланы”,309 б)</w:t>
            </w:r>
          </w:p>
          <w:p w:rsidR="00400275" w:rsidRPr="00937EBF" w:rsidRDefault="00400275" w:rsidP="00400275">
            <w:pPr>
              <w:rPr>
                <w:sz w:val="24"/>
                <w:szCs w:val="24"/>
                <w:lang w:val="tt-RU"/>
              </w:rPr>
            </w:pPr>
          </w:p>
        </w:tc>
        <w:tc>
          <w:tcPr>
            <w:tcW w:w="850" w:type="dxa"/>
            <w:textDirection w:val="tbRl"/>
          </w:tcPr>
          <w:p w:rsidR="00400275" w:rsidRPr="00937EBF" w:rsidRDefault="00400275" w:rsidP="00400275">
            <w:pPr>
              <w:ind w:left="113" w:right="113"/>
              <w:jc w:val="center"/>
              <w:rPr>
                <w:sz w:val="24"/>
                <w:szCs w:val="24"/>
                <w:lang w:val="tt-RU"/>
              </w:rPr>
            </w:pPr>
            <w:r w:rsidRPr="00937EBF">
              <w:rPr>
                <w:sz w:val="24"/>
                <w:szCs w:val="24"/>
                <w:lang w:val="tt-RU"/>
              </w:rPr>
              <w:t xml:space="preserve">Май </w:t>
            </w:r>
          </w:p>
          <w:p w:rsidR="00400275" w:rsidRPr="00937EBF" w:rsidRDefault="00400275" w:rsidP="00400275">
            <w:pPr>
              <w:ind w:left="113" w:right="113"/>
              <w:jc w:val="center"/>
              <w:rPr>
                <w:sz w:val="24"/>
                <w:szCs w:val="24"/>
                <w:lang w:val="tt-RU"/>
              </w:rPr>
            </w:pPr>
            <w:r w:rsidRPr="00937EBF">
              <w:rPr>
                <w:sz w:val="24"/>
                <w:szCs w:val="24"/>
                <w:lang w:val="tt-RU"/>
              </w:rPr>
              <w:t xml:space="preserve"> 3 - 4 атна</w:t>
            </w:r>
          </w:p>
        </w:tc>
      </w:tr>
    </w:tbl>
    <w:p w:rsidR="00803D55" w:rsidRPr="00400275" w:rsidRDefault="00803D55" w:rsidP="00400275">
      <w:pPr>
        <w:tabs>
          <w:tab w:val="left" w:pos="1650"/>
        </w:tabs>
      </w:pPr>
    </w:p>
    <w:p w:rsidR="00803D55" w:rsidRPr="00400275" w:rsidRDefault="00167832" w:rsidP="00400275">
      <w:pPr>
        <w:pStyle w:val="Style17"/>
        <w:widowControl/>
        <w:ind w:firstLine="709"/>
        <w:rPr>
          <w:rStyle w:val="FontStyle209"/>
          <w:rFonts w:ascii="Times New Roman" w:hAnsi="Times New Roman" w:cs="Times New Roman"/>
          <w:sz w:val="24"/>
          <w:szCs w:val="24"/>
        </w:rPr>
      </w:pPr>
      <w:r>
        <w:rPr>
          <w:rStyle w:val="FontStyle209"/>
          <w:rFonts w:ascii="Times New Roman" w:hAnsi="Times New Roman" w:cs="Times New Roman"/>
          <w:sz w:val="24"/>
          <w:szCs w:val="24"/>
          <w:lang w:val="tt-RU"/>
        </w:rPr>
        <w:t xml:space="preserve">3.4. </w:t>
      </w:r>
      <w:r w:rsidR="00803D55" w:rsidRPr="00400275">
        <w:rPr>
          <w:rStyle w:val="FontStyle209"/>
          <w:rFonts w:ascii="Times New Roman" w:hAnsi="Times New Roman" w:cs="Times New Roman"/>
          <w:sz w:val="24"/>
          <w:szCs w:val="24"/>
        </w:rPr>
        <w:t>Направление «Художественно-эстетическое развитие»</w:t>
      </w:r>
    </w:p>
    <w:p w:rsidR="00803D55" w:rsidRPr="00400275" w:rsidRDefault="00803D55" w:rsidP="00400275">
      <w:pPr>
        <w:pStyle w:val="Style84"/>
        <w:widowControl/>
        <w:ind w:firstLine="709"/>
        <w:jc w:val="both"/>
        <w:rPr>
          <w:rStyle w:val="FontStyle264"/>
          <w:rFonts w:ascii="Times New Roman" w:hAnsi="Times New Roman" w:cs="Times New Roman"/>
          <w:b/>
        </w:rPr>
      </w:pPr>
      <w:r w:rsidRPr="00400275">
        <w:rPr>
          <w:rStyle w:val="FontStyle264"/>
          <w:rFonts w:ascii="Times New Roman" w:hAnsi="Times New Roman" w:cs="Times New Roman"/>
          <w:b/>
        </w:rPr>
        <w:t>Образовательная область «Художественное творчество»</w:t>
      </w:r>
    </w:p>
    <w:p w:rsidR="00803D55" w:rsidRPr="00400275" w:rsidRDefault="00803D55" w:rsidP="00400275">
      <w:pPr>
        <w:pStyle w:val="Style56"/>
        <w:widowControl/>
        <w:spacing w:line="240" w:lineRule="auto"/>
        <w:ind w:firstLine="709"/>
        <w:jc w:val="both"/>
        <w:rPr>
          <w:rStyle w:val="FontStyle207"/>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„Художественное творчество" направлено </w:t>
      </w:r>
      <w:r w:rsidRPr="00400275">
        <w:rPr>
          <w:rStyle w:val="FontStyle207"/>
          <w:rFonts w:ascii="Times New Roman" w:hAnsi="Times New Roman" w:cs="Times New Roman"/>
          <w:sz w:val="24"/>
          <w:szCs w:val="24"/>
        </w:rPr>
        <w:t xml:space="preserve">на </w:t>
      </w:r>
      <w:r w:rsidRPr="00400275">
        <w:rPr>
          <w:rStyle w:val="FontStyle253"/>
          <w:rFonts w:ascii="Times New Roman" w:hAnsi="Times New Roman" w:cs="Times New Roman"/>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400275">
        <w:rPr>
          <w:rStyle w:val="FontStyle227"/>
          <w:rFonts w:ascii="Times New Roman" w:hAnsi="Times New Roman" w:cs="Times New Roman"/>
          <w:sz w:val="24"/>
          <w:szCs w:val="24"/>
        </w:rPr>
        <w:t xml:space="preserve">в </w:t>
      </w:r>
      <w:r w:rsidRPr="00400275">
        <w:rPr>
          <w:rStyle w:val="FontStyle253"/>
          <w:rFonts w:ascii="Times New Roman" w:hAnsi="Times New Roman" w:cs="Times New Roman"/>
          <w:sz w:val="24"/>
          <w:szCs w:val="24"/>
        </w:rPr>
        <w:t xml:space="preserve">самовыра жении через решение следующих </w:t>
      </w:r>
      <w:r w:rsidRPr="00400275">
        <w:rPr>
          <w:rStyle w:val="FontStyle207"/>
          <w:rFonts w:ascii="Times New Roman" w:hAnsi="Times New Roman" w:cs="Times New Roman"/>
          <w:sz w:val="24"/>
          <w:szCs w:val="24"/>
        </w:rPr>
        <w:t>задач:</w:t>
      </w:r>
    </w:p>
    <w:p w:rsidR="00803D55" w:rsidRPr="00400275" w:rsidRDefault="00803D55" w:rsidP="00400275">
      <w:pPr>
        <w:pStyle w:val="Style82"/>
        <w:widowControl/>
        <w:numPr>
          <w:ilvl w:val="0"/>
          <w:numId w:val="17"/>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продуктивной деятельности детей (рисование, лепка, аппликация, художественный труд);</w:t>
      </w:r>
    </w:p>
    <w:p w:rsidR="00803D55" w:rsidRPr="00400275" w:rsidRDefault="00803D55" w:rsidP="00400275">
      <w:pPr>
        <w:pStyle w:val="Style82"/>
        <w:widowControl/>
        <w:numPr>
          <w:ilvl w:val="0"/>
          <w:numId w:val="16"/>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развитие детского творчества;</w:t>
      </w:r>
    </w:p>
    <w:p w:rsidR="00803D55" w:rsidRPr="00400275" w:rsidRDefault="00803D55" w:rsidP="00400275">
      <w:pPr>
        <w:pStyle w:val="Style82"/>
        <w:widowControl/>
        <w:numPr>
          <w:ilvl w:val="0"/>
          <w:numId w:val="16"/>
        </w:numPr>
        <w:tabs>
          <w:tab w:val="left" w:pos="518"/>
        </w:tabs>
        <w:spacing w:line="240" w:lineRule="auto"/>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приобщение к изобразительному искусству».</w:t>
      </w:r>
    </w:p>
    <w:p w:rsidR="00803D55" w:rsidRPr="00400275" w:rsidRDefault="00803D55" w:rsidP="00400275">
      <w:pPr>
        <w:tabs>
          <w:tab w:val="left" w:pos="1650"/>
        </w:tabs>
      </w:pPr>
    </w:p>
    <w:p w:rsidR="00803D55" w:rsidRPr="00400275" w:rsidRDefault="00803D55" w:rsidP="00400275">
      <w:pPr>
        <w:pStyle w:val="ab"/>
        <w:jc w:val="both"/>
        <w:rPr>
          <w:b/>
        </w:rPr>
      </w:pPr>
      <w:r w:rsidRPr="00400275">
        <w:rPr>
          <w:b/>
        </w:rPr>
        <w:t xml:space="preserve">Планируемые результаты: </w:t>
      </w:r>
    </w:p>
    <w:p w:rsidR="007E17F9" w:rsidRPr="00400275" w:rsidRDefault="007E17F9" w:rsidP="00400275">
      <w:pPr>
        <w:pStyle w:val="Style11"/>
        <w:widowControl/>
        <w:tabs>
          <w:tab w:val="left" w:pos="7325"/>
        </w:tabs>
        <w:spacing w:line="240" w:lineRule="auto"/>
        <w:ind w:firstLine="709"/>
        <w:rPr>
          <w:rStyle w:val="FontStyle249"/>
          <w:rFonts w:ascii="Times New Roman" w:hAnsi="Times New Roman" w:cs="Times New Roman"/>
          <w:sz w:val="24"/>
          <w:szCs w:val="24"/>
        </w:rPr>
      </w:pPr>
      <w:r w:rsidRPr="00400275">
        <w:rPr>
          <w:rStyle w:val="FontStyle207"/>
          <w:rFonts w:ascii="Times New Roman" w:hAnsi="Times New Roman" w:cs="Times New Roman"/>
          <w:sz w:val="24"/>
          <w:szCs w:val="24"/>
        </w:rPr>
        <w:t>Различает произведения изобразительного искусства (живопись, книжная графика, народное декоративное искусство, скульптура).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Выделяет выразительные средства в разных видах искусства (форма, цвет, колорит, композиция).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особенности изобразительных материалов.</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b/>
          <w:sz w:val="24"/>
          <w:szCs w:val="24"/>
        </w:rPr>
        <w:t>Рисование.</w:t>
      </w:r>
      <w:r w:rsidRPr="00400275">
        <w:rPr>
          <w:rStyle w:val="FontStyle207"/>
          <w:rFonts w:ascii="Times New Roman" w:hAnsi="Times New Roman" w:cs="Times New Roman"/>
          <w:sz w:val="24"/>
          <w:szCs w:val="24"/>
        </w:rPr>
        <w:t xml:space="preserve"> Создает изображения предметов (с натуры, по представле</w:t>
      </w:r>
      <w:r w:rsidRPr="00400275">
        <w:rPr>
          <w:rStyle w:val="FontStyle207"/>
          <w:rFonts w:ascii="Times New Roman" w:hAnsi="Times New Roman" w:cs="Times New Roman"/>
          <w:sz w:val="24"/>
          <w:szCs w:val="24"/>
        </w:rPr>
        <w:softHyphen/>
        <w:t>нию); сюжетные изображения.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Использует разнообразные композиционные решения, изобразительные материалы.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Использует различные цвета и оттенки для создания выразительных образов.</w:t>
      </w:r>
    </w:p>
    <w:p w:rsidR="007E17F9" w:rsidRPr="00400275" w:rsidRDefault="007E17F9" w:rsidP="00400275">
      <w:pPr>
        <w:pStyle w:val="Style11"/>
        <w:widowControl/>
        <w:tabs>
          <w:tab w:val="left" w:pos="7210"/>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Выполняет узоры по мотивам народного декоративно-прикладного искусства,</w:t>
      </w:r>
      <w:r w:rsidRPr="00400275">
        <w:rPr>
          <w:rStyle w:val="FontStyle207"/>
          <w:rFonts w:ascii="Times New Roman" w:hAnsi="Times New Roman" w:cs="Times New Roman"/>
          <w:sz w:val="24"/>
          <w:szCs w:val="24"/>
        </w:rPr>
        <w:tab/>
        <w:t>лет.</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b/>
          <w:sz w:val="24"/>
          <w:szCs w:val="24"/>
        </w:rPr>
        <w:t>Лепка.</w:t>
      </w:r>
      <w:r w:rsidRPr="00400275">
        <w:rPr>
          <w:rStyle w:val="FontStyle207"/>
          <w:rFonts w:ascii="Times New Roman" w:hAnsi="Times New Roman" w:cs="Times New Roman"/>
          <w:sz w:val="24"/>
          <w:szCs w:val="24"/>
        </w:rPr>
        <w:t xml:space="preserve"> Лепят предметы разной формы, используя усвоенные приемы и способы.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Создает небольшие сюжетные композиции, передавая пропорции, позы и движения фигур.</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Создает изображения по мотивам народных игрушек.</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b/>
          <w:sz w:val="24"/>
          <w:szCs w:val="24"/>
        </w:rPr>
        <w:t>Аппликация.</w:t>
      </w:r>
      <w:r w:rsidRPr="00400275">
        <w:rPr>
          <w:rStyle w:val="FontStyle207"/>
          <w:rFonts w:ascii="Times New Roman" w:hAnsi="Times New Roman" w:cs="Times New Roman"/>
          <w:sz w:val="24"/>
          <w:szCs w:val="24"/>
        </w:rPr>
        <w:t xml:space="preserve"> Изображает предметы и создает несложные сюжетные композиции, используя разнообразные приемы вырезания, обрывания бу</w:t>
      </w:r>
      <w:r w:rsidRPr="00400275">
        <w:rPr>
          <w:rStyle w:val="FontStyle207"/>
          <w:rFonts w:ascii="Times New Roman" w:hAnsi="Times New Roman" w:cs="Times New Roman"/>
          <w:sz w:val="24"/>
          <w:szCs w:val="24"/>
        </w:rPr>
        <w:softHyphen/>
        <w:t>маги.</w:t>
      </w:r>
    </w:p>
    <w:p w:rsidR="00803D55" w:rsidRPr="00400275" w:rsidRDefault="00803D55" w:rsidP="00400275">
      <w:pPr>
        <w:tabs>
          <w:tab w:val="left" w:pos="1650"/>
        </w:tabs>
      </w:pPr>
    </w:p>
    <w:p w:rsidR="00693F25" w:rsidRDefault="00693F25" w:rsidP="00400275">
      <w:pPr>
        <w:tabs>
          <w:tab w:val="left" w:pos="1650"/>
        </w:tabs>
        <w:rPr>
          <w:lang w:val="tt-RU"/>
        </w:rPr>
      </w:pPr>
    </w:p>
    <w:p w:rsidR="00400275" w:rsidRDefault="00400275" w:rsidP="00400275">
      <w:pPr>
        <w:tabs>
          <w:tab w:val="left" w:pos="1650"/>
        </w:tabs>
        <w:rPr>
          <w:lang w:val="tt-RU"/>
        </w:rPr>
      </w:pPr>
    </w:p>
    <w:p w:rsidR="00400275" w:rsidRDefault="00400275" w:rsidP="00400275">
      <w:pPr>
        <w:tabs>
          <w:tab w:val="left" w:pos="1650"/>
        </w:tabs>
        <w:rPr>
          <w:lang w:val="tt-RU"/>
        </w:rPr>
      </w:pPr>
    </w:p>
    <w:p w:rsidR="00400275" w:rsidRDefault="00400275" w:rsidP="00400275">
      <w:pPr>
        <w:tabs>
          <w:tab w:val="left" w:pos="1650"/>
        </w:tabs>
        <w:rPr>
          <w:lang w:val="tt-RU"/>
        </w:rPr>
      </w:pPr>
    </w:p>
    <w:p w:rsidR="00400275" w:rsidRDefault="00400275" w:rsidP="00400275">
      <w:pPr>
        <w:tabs>
          <w:tab w:val="left" w:pos="1650"/>
        </w:tabs>
        <w:rPr>
          <w:lang w:val="tt-RU"/>
        </w:rPr>
      </w:pPr>
    </w:p>
    <w:p w:rsidR="0089649E" w:rsidRDefault="0089649E" w:rsidP="00400275">
      <w:pPr>
        <w:tabs>
          <w:tab w:val="left" w:pos="1650"/>
        </w:tabs>
        <w:rPr>
          <w:lang w:val="tt-RU"/>
        </w:rPr>
      </w:pPr>
    </w:p>
    <w:p w:rsidR="0089649E" w:rsidRDefault="0089649E" w:rsidP="00400275">
      <w:pPr>
        <w:tabs>
          <w:tab w:val="left" w:pos="1650"/>
        </w:tabs>
        <w:rPr>
          <w:lang w:val="tt-RU"/>
        </w:rPr>
      </w:pPr>
    </w:p>
    <w:p w:rsidR="0089649E" w:rsidRDefault="0089649E" w:rsidP="00400275">
      <w:pPr>
        <w:tabs>
          <w:tab w:val="left" w:pos="1650"/>
        </w:tabs>
        <w:rPr>
          <w:lang w:val="tt-RU"/>
        </w:rPr>
      </w:pPr>
    </w:p>
    <w:p w:rsidR="00400275" w:rsidRPr="00400275" w:rsidRDefault="00400275" w:rsidP="00400275">
      <w:pPr>
        <w:tabs>
          <w:tab w:val="left" w:pos="1650"/>
        </w:tabs>
        <w:rPr>
          <w:lang w:val="tt-RU"/>
        </w:rPr>
      </w:pPr>
    </w:p>
    <w:p w:rsidR="00693F25" w:rsidRDefault="007E17F9" w:rsidP="00400275">
      <w:pPr>
        <w:jc w:val="center"/>
        <w:rPr>
          <w:b/>
          <w:lang w:val="tt-RU"/>
        </w:rPr>
      </w:pPr>
      <w:r w:rsidRPr="0089649E">
        <w:rPr>
          <w:b/>
          <w:lang w:val="tt-RU"/>
        </w:rPr>
        <w:lastRenderedPageBreak/>
        <w:t>И</w:t>
      </w:r>
      <w:r w:rsidR="00693F25" w:rsidRPr="0089649E">
        <w:rPr>
          <w:b/>
          <w:lang w:val="tt-RU"/>
        </w:rPr>
        <w:t>җат белем бирү өлкәсе (рәсем) буенча календар</w:t>
      </w:r>
      <w:r w:rsidR="00693F25" w:rsidRPr="0089649E">
        <w:rPr>
          <w:b/>
        </w:rPr>
        <w:t>ь</w:t>
      </w:r>
      <w:r w:rsidR="00693F25" w:rsidRPr="0089649E">
        <w:rPr>
          <w:b/>
          <w:lang w:val="tt-RU"/>
        </w:rPr>
        <w:t>- тематик план</w:t>
      </w:r>
    </w:p>
    <w:p w:rsidR="0089649E" w:rsidRPr="0089649E" w:rsidRDefault="0089649E" w:rsidP="00400275">
      <w:pPr>
        <w:jc w:val="center"/>
        <w:rPr>
          <w:b/>
          <w:lang w:val="tt-RU"/>
        </w:rPr>
      </w:pPr>
    </w:p>
    <w:tbl>
      <w:tblPr>
        <w:tblStyle w:val="a9"/>
        <w:tblW w:w="10031" w:type="dxa"/>
        <w:tblLook w:val="04A0" w:firstRow="1" w:lastRow="0" w:firstColumn="1" w:lastColumn="0" w:noHBand="0" w:noVBand="1"/>
      </w:tblPr>
      <w:tblGrid>
        <w:gridCol w:w="523"/>
        <w:gridCol w:w="6531"/>
        <w:gridCol w:w="2977"/>
      </w:tblGrid>
      <w:tr w:rsidR="00693F25" w:rsidRPr="00400275" w:rsidTr="00693F25">
        <w:tc>
          <w:tcPr>
            <w:tcW w:w="523" w:type="dxa"/>
          </w:tcPr>
          <w:p w:rsidR="00693F25" w:rsidRPr="00400275" w:rsidRDefault="00693F25" w:rsidP="00400275">
            <w:pPr>
              <w:jc w:val="center"/>
              <w:rPr>
                <w:sz w:val="24"/>
                <w:szCs w:val="24"/>
                <w:lang w:val="tt-RU"/>
              </w:rPr>
            </w:pPr>
          </w:p>
        </w:tc>
        <w:tc>
          <w:tcPr>
            <w:tcW w:w="6531" w:type="dxa"/>
          </w:tcPr>
          <w:p w:rsidR="00693F25" w:rsidRPr="00400275" w:rsidRDefault="00693F25" w:rsidP="00400275">
            <w:pPr>
              <w:jc w:val="center"/>
              <w:rPr>
                <w:sz w:val="24"/>
                <w:szCs w:val="24"/>
                <w:lang w:val="tt-RU"/>
              </w:rPr>
            </w:pPr>
            <w:r w:rsidRPr="00400275">
              <w:rPr>
                <w:sz w:val="24"/>
                <w:szCs w:val="24"/>
                <w:lang w:val="tt-RU"/>
              </w:rPr>
              <w:t>Тема, максат</w:t>
            </w:r>
          </w:p>
        </w:tc>
        <w:tc>
          <w:tcPr>
            <w:tcW w:w="2977" w:type="dxa"/>
          </w:tcPr>
          <w:p w:rsidR="00693F25" w:rsidRPr="00400275" w:rsidRDefault="00693F25" w:rsidP="00400275">
            <w:pPr>
              <w:jc w:val="center"/>
              <w:rPr>
                <w:sz w:val="24"/>
                <w:szCs w:val="24"/>
                <w:lang w:val="tt-RU"/>
              </w:rPr>
            </w:pPr>
            <w:r w:rsidRPr="00400275">
              <w:rPr>
                <w:sz w:val="24"/>
                <w:szCs w:val="24"/>
                <w:lang w:val="tt-RU"/>
              </w:rPr>
              <w:t>Җиһазлау</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Сентябр</w:t>
            </w:r>
            <w:r w:rsidRPr="00400275">
              <w:rPr>
                <w:sz w:val="24"/>
                <w:szCs w:val="24"/>
              </w:rPr>
              <w:t xml:space="preserve">ь </w:t>
            </w:r>
            <w:r w:rsidRPr="00400275">
              <w:rPr>
                <w:sz w:val="24"/>
                <w:szCs w:val="24"/>
                <w:lang w:val="tt-RU"/>
              </w:rPr>
              <w:t>1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Ямьле җәй</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 xml:space="preserve">образлы күзаллау сәләтләрен,иҗади активлыкларын  үстерү; җәй көне алган хатирәләрен  рәсемдә чагылдыра белергә өйрәтү: төрле агачлар (юан, нәзек, биек, төз, кәкре), куаклар, чәчәкләр. Кәгазь битендә дөрес ориентлашырга, аскы өлешенә дөрес итеп үләннәр,җир урнаштыра белергә өйрәтү. </w:t>
            </w:r>
          </w:p>
          <w:p w:rsidR="00693F25" w:rsidRPr="00400275" w:rsidRDefault="00693F25" w:rsidP="00400275">
            <w:pPr>
              <w:rPr>
                <w:sz w:val="24"/>
                <w:szCs w:val="24"/>
                <w:u w:val="single"/>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Безнең урам (акварель белән  танышу)</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акварель краскалар, аларның үзлекләре  белән таныштыру: аларны су белән кушалар, төсне палитрага салып карыйлар,суны күбрәк кушып һәр төснең ачыграк төсмерен ясап булуын аңлату;акварель  краскалар  белән чиста – пөхтә эш итәргә өйрәтү.</w:t>
            </w:r>
          </w:p>
        </w:tc>
        <w:tc>
          <w:tcPr>
            <w:tcW w:w="2977" w:type="dxa"/>
          </w:tcPr>
          <w:p w:rsidR="00693F25" w:rsidRPr="00400275" w:rsidRDefault="00693F25" w:rsidP="00400275">
            <w:pPr>
              <w:rPr>
                <w:sz w:val="24"/>
                <w:szCs w:val="24"/>
                <w:lang w:val="tt-RU"/>
              </w:rPr>
            </w:pPr>
            <w:r w:rsidRPr="00400275">
              <w:rPr>
                <w:sz w:val="24"/>
                <w:szCs w:val="24"/>
                <w:lang w:val="tt-RU"/>
              </w:rPr>
              <w:t>Җәй турында картинкалар, гуашь, альбом битләре (ачык зәңгәр, ачык сары төстә), кисточкалар,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Акварел</w:t>
            </w:r>
            <w:r w:rsidRPr="00400275">
              <w:rPr>
                <w:sz w:val="24"/>
                <w:szCs w:val="24"/>
              </w:rPr>
              <w:t>ь</w:t>
            </w:r>
            <w:r w:rsidRPr="00400275">
              <w:rPr>
                <w:sz w:val="24"/>
                <w:szCs w:val="24"/>
                <w:lang w:val="tt-RU"/>
              </w:rPr>
              <w:t xml:space="preserve"> буяулар, палитра, ярты ал</w:t>
            </w:r>
            <w:r w:rsidRPr="00400275">
              <w:rPr>
                <w:sz w:val="24"/>
                <w:szCs w:val="24"/>
              </w:rPr>
              <w:t>ь</w:t>
            </w:r>
            <w:r w:rsidRPr="00400275">
              <w:rPr>
                <w:sz w:val="24"/>
                <w:szCs w:val="24"/>
                <w:lang w:val="tt-RU"/>
              </w:rPr>
              <w:t>бом бите зурлыгында кәгаз</w:t>
            </w:r>
            <w:r w:rsidRPr="00400275">
              <w:rPr>
                <w:sz w:val="24"/>
                <w:szCs w:val="24"/>
              </w:rPr>
              <w:t>ь</w:t>
            </w:r>
            <w:r w:rsidRPr="00400275">
              <w:rPr>
                <w:sz w:val="24"/>
                <w:szCs w:val="24"/>
                <w:lang w:val="tt-RU"/>
              </w:rPr>
              <w:t>ләр, кисточка, салфетка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Сентябр</w:t>
            </w:r>
            <w:r w:rsidRPr="00400275">
              <w:rPr>
                <w:sz w:val="24"/>
                <w:szCs w:val="24"/>
              </w:rPr>
              <w:t xml:space="preserve">ь </w:t>
            </w:r>
            <w:r w:rsidRPr="00400275">
              <w:rPr>
                <w:sz w:val="24"/>
                <w:szCs w:val="24"/>
                <w:lang w:val="tt-RU"/>
              </w:rPr>
              <w:t>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sz w:val="24"/>
                <w:szCs w:val="24"/>
                <w:lang w:val="tt-RU"/>
              </w:rPr>
              <w:t>А</w:t>
            </w:r>
            <w:r w:rsidRPr="00400275">
              <w:rPr>
                <w:b/>
                <w:sz w:val="24"/>
                <w:szCs w:val="24"/>
                <w:lang w:val="tt-RU"/>
              </w:rPr>
              <w:t>лтын алмалы алмагач</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 xml:space="preserve">әкияти образ тудырырга, җиләк-җимеш агачларына хас кәүсәле, ботакланып киткән  агач ясарга өйрәтү; рәсемдә күп итеп “алтын” алмалар ясау.Краскалар белән дөрес эш итү, композиция төзү </w:t>
            </w:r>
          </w:p>
          <w:p w:rsidR="00693F25" w:rsidRPr="00400275" w:rsidRDefault="00693F25" w:rsidP="00400275">
            <w:pPr>
              <w:rPr>
                <w:sz w:val="24"/>
                <w:szCs w:val="24"/>
                <w:lang w:val="tt-RU"/>
              </w:rPr>
            </w:pPr>
            <w:r w:rsidRPr="00400275">
              <w:rPr>
                <w:sz w:val="24"/>
                <w:szCs w:val="24"/>
                <w:lang w:val="tt-RU"/>
              </w:rPr>
              <w:t>алымын ныгыту. Рәсемне кәгазь битенә дөрес урнаштыра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Яулык бизәү</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татар милли орнаменты, бизәкләре белән танышуны дәвам итү; кәгазь битендә дөрес ориентлашу күнекмәсен ныгыту; татар милли киемнәренә кызыксыну уяту, матурлыкны күрә белергә өйрәтү.</w:t>
            </w:r>
          </w:p>
          <w:p w:rsidR="00693F25" w:rsidRPr="00400275" w:rsidRDefault="00693F25" w:rsidP="00400275">
            <w:pPr>
              <w:rPr>
                <w:sz w:val="24"/>
                <w:szCs w:val="24"/>
                <w:lang w:val="tt-RU"/>
              </w:rPr>
            </w:pPr>
          </w:p>
        </w:tc>
        <w:tc>
          <w:tcPr>
            <w:tcW w:w="2977" w:type="dxa"/>
          </w:tcPr>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Гуаш</w:t>
            </w:r>
            <w:r w:rsidRPr="00400275">
              <w:rPr>
                <w:sz w:val="24"/>
                <w:szCs w:val="24"/>
              </w:rPr>
              <w:t xml:space="preserve">ь, </w:t>
            </w:r>
            <w:r w:rsidRPr="00400275">
              <w:rPr>
                <w:sz w:val="24"/>
                <w:szCs w:val="24"/>
                <w:lang w:val="tt-RU"/>
              </w:rPr>
              <w:t>ал</w:t>
            </w:r>
            <w:r w:rsidRPr="00400275">
              <w:rPr>
                <w:sz w:val="24"/>
                <w:szCs w:val="24"/>
              </w:rPr>
              <w:t>ь</w:t>
            </w:r>
            <w:r w:rsidRPr="00400275">
              <w:rPr>
                <w:sz w:val="24"/>
                <w:szCs w:val="24"/>
                <w:lang w:val="tt-RU"/>
              </w:rPr>
              <w:t>бом бите, кисточка, салфетка, картина “Сад”</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Рәсемнәр,  акварел</w:t>
            </w:r>
            <w:r w:rsidRPr="00400275">
              <w:rPr>
                <w:sz w:val="24"/>
                <w:szCs w:val="24"/>
              </w:rPr>
              <w:t>ь</w:t>
            </w:r>
            <w:r w:rsidRPr="00400275">
              <w:rPr>
                <w:sz w:val="24"/>
                <w:szCs w:val="24"/>
                <w:lang w:val="tt-RU"/>
              </w:rPr>
              <w:t xml:space="preserve"> краскалар, палитра, салфетка, кисточкалар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Сентябр</w:t>
            </w:r>
            <w:r w:rsidRPr="00400275">
              <w:rPr>
                <w:sz w:val="24"/>
                <w:szCs w:val="24"/>
              </w:rPr>
              <w:t xml:space="preserve">ь </w:t>
            </w:r>
            <w:r w:rsidRPr="00400275">
              <w:rPr>
                <w:sz w:val="24"/>
                <w:szCs w:val="24"/>
                <w:lang w:val="tt-RU"/>
              </w:rPr>
              <w:t>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Матур чәчәкләр</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күзәтүчәнлекләрен үстерү; сурәтләү өчен предмет табарга күнектерү; үсемлекләрнең өлешләрен рәсемдә сурәтләргә өйрәтү. Акварель краска белән ясау алымын ныгыту; кисточканы дөрес тотарга, эш беткәч чистартып куярга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 xml:space="preserve">Тасмада городецк бизәге </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төсләрне дөрес сайлап, тасма буенча дөрес урнаштырып, матур композиция төзү (уртага матур чәчәк, ян-якта бутоннар һәм яфраклар)күнекмәләрен ныгыту; аңа хас бизәк элементлары һәм төс гаммасын куллану.</w:t>
            </w:r>
          </w:p>
        </w:tc>
        <w:tc>
          <w:tcPr>
            <w:tcW w:w="2977" w:type="dxa"/>
          </w:tcPr>
          <w:p w:rsidR="00693F25" w:rsidRPr="00400275" w:rsidRDefault="00693F25" w:rsidP="00400275">
            <w:pPr>
              <w:rPr>
                <w:sz w:val="24"/>
                <w:szCs w:val="24"/>
                <w:lang w:val="tt-RU"/>
              </w:rPr>
            </w:pPr>
            <w:r w:rsidRPr="00400275">
              <w:rPr>
                <w:sz w:val="24"/>
                <w:szCs w:val="24"/>
                <w:lang w:val="tt-RU"/>
              </w:rPr>
              <w:t>Төрле төстәге чәчәк рәсемнәре, ½ альбом бите, акварель краскалар, палитра, кисточкалар, су савыты,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Гуаш</w:t>
            </w:r>
            <w:r w:rsidRPr="00400275">
              <w:rPr>
                <w:sz w:val="24"/>
                <w:szCs w:val="24"/>
              </w:rPr>
              <w:t>ь</w:t>
            </w:r>
            <w:r w:rsidRPr="00400275">
              <w:rPr>
                <w:sz w:val="24"/>
                <w:szCs w:val="24"/>
                <w:lang w:val="tt-RU"/>
              </w:rPr>
              <w:t xml:space="preserve">, кисточка, рәсемнәр, </w:t>
            </w:r>
          </w:p>
          <w:p w:rsidR="00693F25" w:rsidRPr="00400275" w:rsidRDefault="00693F25" w:rsidP="00400275">
            <w:pPr>
              <w:rPr>
                <w:sz w:val="24"/>
                <w:szCs w:val="24"/>
                <w:lang w:val="tt-RU"/>
              </w:rPr>
            </w:pPr>
            <w:r w:rsidRPr="00400275">
              <w:rPr>
                <w:sz w:val="24"/>
                <w:szCs w:val="24"/>
                <w:lang w:val="tt-RU"/>
              </w:rPr>
              <w:t>ярты ал</w:t>
            </w:r>
            <w:r w:rsidRPr="00400275">
              <w:rPr>
                <w:sz w:val="24"/>
                <w:szCs w:val="24"/>
              </w:rPr>
              <w:t>ь</w:t>
            </w:r>
            <w:r w:rsidRPr="00400275">
              <w:rPr>
                <w:sz w:val="24"/>
                <w:szCs w:val="24"/>
                <w:lang w:val="tt-RU"/>
              </w:rPr>
              <w:t>бом бите, салфетка, палитра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0C7380" w:rsidTr="00693F25">
        <w:trPr>
          <w:cantSplit/>
          <w:trHeight w:val="3818"/>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Сентябр</w:t>
            </w:r>
            <w:r w:rsidRPr="00400275">
              <w:rPr>
                <w:sz w:val="24"/>
                <w:szCs w:val="24"/>
              </w:rPr>
              <w:t xml:space="preserve">ь </w:t>
            </w:r>
            <w:r w:rsidRPr="00400275">
              <w:rPr>
                <w:sz w:val="24"/>
                <w:szCs w:val="24"/>
                <w:lang w:val="tt-RU"/>
              </w:rPr>
              <w:t>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Чебурашка</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рәсемдә таныш әкият герое образын  чагылдыра  белергә өйрәтү (гәүдә,баш..) Рәсемнең контурын простой карандаш белән ясарга ( каты басмаска, ике тапкыр йөртмәскә) өйрәтү.Рәсемне чиста, пөхтә итеп буярга өйрәтү эшен дәвам итү.</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2.</w:t>
            </w:r>
            <w:r w:rsidRPr="00400275">
              <w:rPr>
                <w:sz w:val="24"/>
                <w:szCs w:val="24"/>
                <w:u w:val="single"/>
                <w:lang w:val="tt-RU"/>
              </w:rPr>
              <w:t>Тема:</w:t>
            </w:r>
            <w:r w:rsidRPr="00400275">
              <w:rPr>
                <w:sz w:val="24"/>
                <w:szCs w:val="24"/>
                <w:lang w:val="tt-RU"/>
              </w:rPr>
              <w:t xml:space="preserve"> </w:t>
            </w:r>
            <w:r w:rsidRPr="00400275">
              <w:rPr>
                <w:b/>
                <w:sz w:val="24"/>
                <w:szCs w:val="24"/>
                <w:lang w:val="tt-RU"/>
              </w:rPr>
              <w:t>А.Алиш  әкиятләре буйлап</w:t>
            </w:r>
            <w:r w:rsidRPr="00400275">
              <w:rPr>
                <w:sz w:val="24"/>
                <w:szCs w:val="24"/>
                <w:lang w:val="tt-RU"/>
              </w:rPr>
              <w:t xml:space="preserve"> </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таныш әкиятләр буенча үзлекләреннән  уйлап, үзләренә охшаган әкият геройларының рәсемен ясау; китап бизәү алымы – иллюстрация термины белән таныштыру; бергәләп әзер рәсемнәрдән китапчык ясау</w:t>
            </w:r>
          </w:p>
        </w:tc>
        <w:tc>
          <w:tcPr>
            <w:tcW w:w="2977" w:type="dxa"/>
          </w:tcPr>
          <w:p w:rsidR="00693F25" w:rsidRPr="00400275" w:rsidRDefault="00693F25" w:rsidP="00400275">
            <w:pPr>
              <w:rPr>
                <w:sz w:val="24"/>
                <w:szCs w:val="24"/>
                <w:lang w:val="tt-RU"/>
              </w:rPr>
            </w:pPr>
            <w:r w:rsidRPr="00400275">
              <w:rPr>
                <w:sz w:val="24"/>
                <w:szCs w:val="24"/>
                <w:lang w:val="tt-RU"/>
              </w:rPr>
              <w:t>Простой  графит карандаш, ак бит, төсле карандашлар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Төсле карандашлар, альбом бите, А.Алиш әкиятләренә рәсемнәр,  китаплар</w:t>
            </w:r>
          </w:p>
          <w:p w:rsidR="00693F25" w:rsidRPr="00400275" w:rsidRDefault="00693F25" w:rsidP="00400275">
            <w:pPr>
              <w:rPr>
                <w:sz w:val="24"/>
                <w:szCs w:val="24"/>
                <w:lang w:val="tt-RU"/>
              </w:rPr>
            </w:pP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Октябр</w:t>
            </w:r>
            <w:r w:rsidRPr="00400275">
              <w:rPr>
                <w:sz w:val="24"/>
                <w:szCs w:val="24"/>
              </w:rPr>
              <w:t xml:space="preserve">ь </w:t>
            </w:r>
            <w:r w:rsidRPr="00400275">
              <w:rPr>
                <w:sz w:val="24"/>
                <w:szCs w:val="24"/>
                <w:lang w:val="tt-RU"/>
              </w:rPr>
              <w:t>1 атна</w:t>
            </w:r>
          </w:p>
        </w:tc>
        <w:tc>
          <w:tcPr>
            <w:tcW w:w="6531" w:type="dxa"/>
          </w:tcPr>
          <w:p w:rsidR="00693F25" w:rsidRPr="00400275" w:rsidRDefault="00693F25" w:rsidP="00400275">
            <w:pPr>
              <w:rPr>
                <w:sz w:val="24"/>
                <w:szCs w:val="24"/>
                <w:lang w:val="tt-RU"/>
              </w:rPr>
            </w:pPr>
            <w:r w:rsidRPr="00400275">
              <w:rPr>
                <w:sz w:val="24"/>
                <w:szCs w:val="24"/>
                <w:lang w:val="tt-RU"/>
              </w:rPr>
              <w:t xml:space="preserve">1. </w:t>
            </w:r>
            <w:r w:rsidRPr="00400275">
              <w:rPr>
                <w:sz w:val="24"/>
                <w:szCs w:val="24"/>
                <w:u w:val="single"/>
                <w:lang w:val="tt-RU"/>
              </w:rPr>
              <w:t xml:space="preserve">Тема: </w:t>
            </w:r>
            <w:r w:rsidRPr="00400275">
              <w:rPr>
                <w:b/>
                <w:sz w:val="24"/>
                <w:szCs w:val="24"/>
                <w:lang w:val="tt-RU"/>
              </w:rPr>
              <w:t xml:space="preserve"> Тасмада яфраклар</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татар халык орнаменты белән танышуны дәвам итү; тасмага яфракларны  тигез ара калдырып урнаштыра белергә, буяулар белән чиста эшләргә өйрәтү. Композиция  төзи белүләрен ныгыту.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Хохлома росписе(бизәкләре)</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хохлома росписенең үзенчәлекләрен күрә белергә  өйрәтү; бизәкләрдән композиция төзү, осталыкларын, иҗадилылыкларын үстерү;җиләкле ботаклар ясау;кызыл, кара, сары фонга бизәк ясау;фонга карап төсләрне дөрес сайлый белергә өйрәтү.</w:t>
            </w:r>
          </w:p>
        </w:tc>
        <w:tc>
          <w:tcPr>
            <w:tcW w:w="2977" w:type="dxa"/>
          </w:tcPr>
          <w:p w:rsidR="00693F25" w:rsidRPr="00400275" w:rsidRDefault="00693F25" w:rsidP="00400275">
            <w:pPr>
              <w:rPr>
                <w:sz w:val="24"/>
                <w:szCs w:val="24"/>
                <w:lang w:val="tt-RU"/>
              </w:rPr>
            </w:pPr>
            <w:r w:rsidRPr="00400275">
              <w:rPr>
                <w:sz w:val="24"/>
                <w:szCs w:val="24"/>
                <w:lang w:val="tt-RU"/>
              </w:rPr>
              <w:t>Гуаш</w:t>
            </w:r>
            <w:r w:rsidRPr="00400275">
              <w:rPr>
                <w:sz w:val="24"/>
                <w:szCs w:val="24"/>
              </w:rPr>
              <w:t xml:space="preserve">ь, </w:t>
            </w:r>
            <w:r w:rsidRPr="00400275">
              <w:rPr>
                <w:sz w:val="24"/>
                <w:szCs w:val="24"/>
                <w:lang w:val="tt-RU"/>
              </w:rPr>
              <w:t>ал</w:t>
            </w:r>
            <w:r w:rsidRPr="00400275">
              <w:rPr>
                <w:sz w:val="24"/>
                <w:szCs w:val="24"/>
              </w:rPr>
              <w:t>ь</w:t>
            </w:r>
            <w:r w:rsidRPr="00400275">
              <w:rPr>
                <w:sz w:val="24"/>
                <w:szCs w:val="24"/>
                <w:lang w:val="tt-RU"/>
              </w:rPr>
              <w:t>бом бите,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краска, су савыты, кисточка, салфетка, хохлома росписе үрнәкләре.</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Октябр</w:t>
            </w:r>
            <w:r w:rsidRPr="00400275">
              <w:rPr>
                <w:sz w:val="24"/>
                <w:szCs w:val="24"/>
              </w:rPr>
              <w:t xml:space="preserve">ь </w:t>
            </w:r>
            <w:r w:rsidRPr="00400275">
              <w:rPr>
                <w:sz w:val="24"/>
                <w:szCs w:val="24"/>
                <w:lang w:val="tt-RU"/>
              </w:rPr>
              <w:t xml:space="preserve"> 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Алтын көз</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рәсемдә көз чалымнарын бирә белергә өйрәтү, төрле размердагы агачлар, яфраклар, чирәм ясау алымын ныгыту. Краскалар белән дөрес эш итү, композиция төзү алымын ныгыту. Рәсемне кәгазь битенә дөрес урнаштыра белергә өйрәтү эшен дәвам итү.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Матур күлмәкле кыз</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кеше фигурасын ясарга өйрәтү: күлмәк, гәүдә өлешләрен зурлыклары буенча дөрес бирә белергә, рәсемне зур итеп битне тутырып ясарга өйрәтү; карандаш белән ршсем ясау күнекмәләрен ныгытырга; үз эшенә, иптәшләре эшенә бәя куя белергә өйрәтү эшен дәвам итү.</w:t>
            </w:r>
          </w:p>
          <w:p w:rsidR="00693F25" w:rsidRPr="00400275" w:rsidRDefault="00693F25" w:rsidP="00400275">
            <w:pPr>
              <w:rPr>
                <w:b/>
                <w:sz w:val="24"/>
                <w:szCs w:val="24"/>
                <w:lang w:val="tt-RU"/>
              </w:rPr>
            </w:pPr>
            <w:r w:rsidRPr="00400275">
              <w:rPr>
                <w:sz w:val="24"/>
                <w:szCs w:val="24"/>
                <w:lang w:val="tt-RU"/>
              </w:rPr>
              <w:t xml:space="preserve"> </w:t>
            </w:r>
          </w:p>
        </w:tc>
        <w:tc>
          <w:tcPr>
            <w:tcW w:w="2977" w:type="dxa"/>
          </w:tcPr>
          <w:p w:rsidR="00693F25" w:rsidRPr="00400275" w:rsidRDefault="00693F25" w:rsidP="00400275">
            <w:pPr>
              <w:rPr>
                <w:sz w:val="24"/>
                <w:szCs w:val="24"/>
                <w:lang w:val="tt-RU"/>
              </w:rPr>
            </w:pPr>
            <w:r w:rsidRPr="00400275">
              <w:rPr>
                <w:sz w:val="24"/>
                <w:szCs w:val="24"/>
                <w:lang w:val="tt-RU"/>
              </w:rPr>
              <w:t>Акварел</w:t>
            </w:r>
            <w:r w:rsidRPr="00400275">
              <w:rPr>
                <w:sz w:val="24"/>
                <w:szCs w:val="24"/>
              </w:rPr>
              <w:t>ь</w:t>
            </w:r>
            <w:r w:rsidRPr="00400275">
              <w:rPr>
                <w:sz w:val="24"/>
                <w:szCs w:val="24"/>
                <w:lang w:val="tt-RU"/>
              </w:rPr>
              <w:t xml:space="preserve"> краскалар, ал</w:t>
            </w:r>
            <w:r w:rsidRPr="00400275">
              <w:rPr>
                <w:sz w:val="24"/>
                <w:szCs w:val="24"/>
              </w:rPr>
              <w:t>ь</w:t>
            </w:r>
            <w:r w:rsidRPr="00400275">
              <w:rPr>
                <w:sz w:val="24"/>
                <w:szCs w:val="24"/>
                <w:lang w:val="tt-RU"/>
              </w:rPr>
              <w:t>бом  бите, кисточкалар, палитра,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rPr>
            </w:pPr>
            <w:r w:rsidRPr="00400275">
              <w:rPr>
                <w:sz w:val="24"/>
                <w:szCs w:val="24"/>
                <w:lang w:val="tt-RU"/>
              </w:rPr>
              <w:t>Простой карандаш, акварел</w:t>
            </w:r>
            <w:r w:rsidRPr="00400275">
              <w:rPr>
                <w:sz w:val="24"/>
                <w:szCs w:val="24"/>
              </w:rPr>
              <w:t>ь, альбом бите, кисточка, палитра, салфетка</w:t>
            </w:r>
          </w:p>
        </w:tc>
      </w:tr>
      <w:tr w:rsidR="00693F25" w:rsidRPr="00400275" w:rsidTr="00693F25">
        <w:trPr>
          <w:cantSplit/>
          <w:trHeight w:val="3381"/>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Октябр</w:t>
            </w:r>
            <w:r w:rsidRPr="00400275">
              <w:rPr>
                <w:sz w:val="24"/>
                <w:szCs w:val="24"/>
              </w:rPr>
              <w:t xml:space="preserve">ь </w:t>
            </w:r>
            <w:r w:rsidRPr="00400275">
              <w:rPr>
                <w:sz w:val="24"/>
                <w:szCs w:val="24"/>
                <w:lang w:val="tt-RU"/>
              </w:rPr>
              <w:t xml:space="preserve"> 3 атна</w:t>
            </w:r>
          </w:p>
        </w:tc>
        <w:tc>
          <w:tcPr>
            <w:tcW w:w="6531" w:type="dxa"/>
          </w:tcPr>
          <w:p w:rsidR="00693F25" w:rsidRPr="00400275" w:rsidRDefault="00693F25" w:rsidP="00400275">
            <w:pPr>
              <w:rPr>
                <w:b/>
                <w:sz w:val="24"/>
                <w:szCs w:val="24"/>
                <w:lang w:val="tt-RU"/>
              </w:rPr>
            </w:pPr>
            <w:r w:rsidRPr="00400275">
              <w:rPr>
                <w:sz w:val="24"/>
                <w:szCs w:val="24"/>
                <w:lang w:val="tt-RU"/>
              </w:rPr>
              <w:t xml:space="preserve">1. </w:t>
            </w:r>
            <w:r w:rsidRPr="00400275">
              <w:rPr>
                <w:sz w:val="24"/>
                <w:szCs w:val="24"/>
                <w:u w:val="single"/>
                <w:lang w:val="tt-RU"/>
              </w:rPr>
              <w:t xml:space="preserve"> Тема: </w:t>
            </w:r>
            <w:r w:rsidRPr="00400275">
              <w:rPr>
                <w:b/>
                <w:sz w:val="24"/>
                <w:szCs w:val="24"/>
                <w:lang w:val="tt-RU"/>
              </w:rPr>
              <w:t>Яңгыр ява</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рәсемдә табигатьтәге сезонлы үзгәрешләрне бирә белергә, рәсемнең композициясен төзи белергә өйрәтү; алдагы эшчәнлек барышында өйрәнелгән рәсем ясау, буяу алымнарын камилләштерү; простой карандаш белән ясау алымын ныгыту.</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u w:val="single"/>
                <w:lang w:val="tt-RU"/>
              </w:rPr>
              <w:t xml:space="preserve">Тема: </w:t>
            </w:r>
            <w:r w:rsidRPr="00400275">
              <w:rPr>
                <w:b/>
                <w:sz w:val="24"/>
                <w:szCs w:val="24"/>
                <w:lang w:val="tt-RU"/>
              </w:rPr>
              <w:t>Картина карау: “Арыш басуы”</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рәсем сәнгате аша туган ягыбызны ярату хисләре, игенче хезмәтенә хөрмәт тәрбияләү. Рәсем сәнгате турында белемнәрен киңәйтү.</w:t>
            </w:r>
          </w:p>
        </w:tc>
        <w:tc>
          <w:tcPr>
            <w:tcW w:w="2977" w:type="dxa"/>
          </w:tcPr>
          <w:p w:rsidR="00693F25" w:rsidRPr="00400275" w:rsidRDefault="00693F25" w:rsidP="00400275">
            <w:pPr>
              <w:rPr>
                <w:sz w:val="24"/>
                <w:szCs w:val="24"/>
                <w:lang w:val="tt-RU"/>
              </w:rPr>
            </w:pPr>
            <w:r w:rsidRPr="00400275">
              <w:rPr>
                <w:sz w:val="24"/>
                <w:szCs w:val="24"/>
                <w:lang w:val="tt-RU"/>
              </w:rPr>
              <w:t>Простой карандаш, төсле карандашлар,ал</w:t>
            </w:r>
            <w:r w:rsidRPr="00400275">
              <w:rPr>
                <w:sz w:val="24"/>
                <w:szCs w:val="24"/>
              </w:rPr>
              <w:t>ь</w:t>
            </w:r>
            <w:r w:rsidRPr="00400275">
              <w:rPr>
                <w:sz w:val="24"/>
                <w:szCs w:val="24"/>
                <w:lang w:val="tt-RU"/>
              </w:rPr>
              <w:t>бом бите</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“Арыш басуы” картинасы, бөртекләр салынган савыт</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Октябр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Аю һәм бал кортлары уены</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образлы күзаллау күнекмәсен ныгыту; уйлау – фикерләү сәләтен үстерү; төрле материал, төрле алымнар кулланып, сюжетлы композиция төзергә өйрәтү; чиста – пөхтә эш итә алу күнекмәләрен камилләштерү.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Көзге агач</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акварель краскалар белән эш итә белү күнекмәсен өйрәнүне дәвам итү; алдагы эшчәнлек вакытында алган белемнәрен – рәсем ясау, тигез итеп буяу күнекмәләрен камилләштерү.</w:t>
            </w:r>
          </w:p>
        </w:tc>
        <w:tc>
          <w:tcPr>
            <w:tcW w:w="2977" w:type="dxa"/>
          </w:tcPr>
          <w:p w:rsidR="00693F25" w:rsidRPr="00400275" w:rsidRDefault="00693F25" w:rsidP="00400275">
            <w:pPr>
              <w:rPr>
                <w:sz w:val="24"/>
                <w:szCs w:val="24"/>
                <w:lang w:val="tt-RU"/>
              </w:rPr>
            </w:pPr>
            <w:r w:rsidRPr="00400275">
              <w:rPr>
                <w:sz w:val="24"/>
                <w:szCs w:val="24"/>
                <w:lang w:val="tt-RU"/>
              </w:rPr>
              <w:t>Гуаш</w:t>
            </w:r>
            <w:r w:rsidRPr="00400275">
              <w:rPr>
                <w:sz w:val="24"/>
                <w:szCs w:val="24"/>
              </w:rPr>
              <w:t>ь</w:t>
            </w:r>
            <w:r w:rsidRPr="00400275">
              <w:rPr>
                <w:sz w:val="24"/>
                <w:szCs w:val="24"/>
                <w:lang w:val="tt-RU"/>
              </w:rPr>
              <w:t xml:space="preserve">, кисточка, рәсемнәр, </w:t>
            </w:r>
          </w:p>
          <w:p w:rsidR="00693F25" w:rsidRPr="00400275" w:rsidRDefault="00693F25" w:rsidP="00400275">
            <w:pPr>
              <w:rPr>
                <w:sz w:val="24"/>
                <w:szCs w:val="24"/>
                <w:lang w:val="tt-RU"/>
              </w:rPr>
            </w:pPr>
            <w:r w:rsidRPr="00400275">
              <w:rPr>
                <w:sz w:val="24"/>
                <w:szCs w:val="24"/>
                <w:lang w:val="tt-RU"/>
              </w:rPr>
              <w:t>ярты ал</w:t>
            </w:r>
            <w:r w:rsidRPr="00400275">
              <w:rPr>
                <w:sz w:val="24"/>
                <w:szCs w:val="24"/>
              </w:rPr>
              <w:t>ь</w:t>
            </w:r>
            <w:r w:rsidRPr="00400275">
              <w:rPr>
                <w:sz w:val="24"/>
                <w:szCs w:val="24"/>
                <w:lang w:val="tt-RU"/>
              </w:rPr>
              <w:t>бом бите, салфетка, палитра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Акварел</w:t>
            </w:r>
            <w:r w:rsidRPr="00400275">
              <w:rPr>
                <w:sz w:val="24"/>
                <w:szCs w:val="24"/>
              </w:rPr>
              <w:t>ь</w:t>
            </w:r>
            <w:r w:rsidRPr="00400275">
              <w:rPr>
                <w:sz w:val="24"/>
                <w:szCs w:val="24"/>
                <w:lang w:val="tt-RU"/>
              </w:rPr>
              <w:t>,гуаш</w:t>
            </w:r>
            <w:r w:rsidRPr="00400275">
              <w:rPr>
                <w:sz w:val="24"/>
                <w:szCs w:val="24"/>
              </w:rPr>
              <w:t>ь</w:t>
            </w:r>
            <w:r w:rsidRPr="00400275">
              <w:rPr>
                <w:sz w:val="24"/>
                <w:szCs w:val="24"/>
                <w:lang w:val="tt-RU"/>
              </w:rPr>
              <w:t xml:space="preserve">, рәсемнәр, </w:t>
            </w:r>
          </w:p>
          <w:p w:rsidR="00693F25" w:rsidRPr="00400275" w:rsidRDefault="00693F25" w:rsidP="00400275">
            <w:pPr>
              <w:rPr>
                <w:sz w:val="24"/>
                <w:szCs w:val="24"/>
                <w:lang w:val="tt-RU"/>
              </w:rPr>
            </w:pPr>
            <w:r w:rsidRPr="00400275">
              <w:rPr>
                <w:sz w:val="24"/>
                <w:szCs w:val="24"/>
                <w:lang w:val="tt-RU"/>
              </w:rPr>
              <w:t>кисточка, ал</w:t>
            </w:r>
            <w:r w:rsidRPr="00400275">
              <w:rPr>
                <w:sz w:val="24"/>
                <w:szCs w:val="24"/>
              </w:rPr>
              <w:t>ь</w:t>
            </w:r>
            <w:r w:rsidRPr="00400275">
              <w:rPr>
                <w:sz w:val="24"/>
                <w:szCs w:val="24"/>
                <w:lang w:val="tt-RU"/>
              </w:rPr>
              <w:t>бом бите, салфетка, мятая бумага</w:t>
            </w:r>
          </w:p>
          <w:p w:rsidR="00693F25" w:rsidRPr="00400275" w:rsidRDefault="00693F25" w:rsidP="00400275">
            <w:pPr>
              <w:rPr>
                <w:sz w:val="24"/>
                <w:szCs w:val="24"/>
                <w:lang w:val="tt-RU"/>
              </w:rPr>
            </w:pPr>
          </w:p>
        </w:tc>
      </w:tr>
      <w:tr w:rsidR="00693F25" w:rsidRPr="000C7380"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Октябр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5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Безгә көз нәрсәләр алып килде</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көз  нигъмәтләре, күчтәнәчләре турында образлы күзаллауларын ныгыту. Гөмбә, яшелчә, җиләк-җимеш ясый белүләрен, аларның формаларын, төсләрен, хас үзенчәлекләрен дөрес чагылдырырга өйрәтүне дәвам итү.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Дымков авылы (коллектив эш)</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эстетик тәрбия бирү, матурлыкны күрә белергә; төс, композицияне тоя белергә өйрәтү. Дымков уенчыклары, бизәкләре турында күзаллау булдыру; уртак фикергә килеп, коллектив белән дус-тату эшләргә өйрәтү эшен дәвам итү.</w:t>
            </w:r>
          </w:p>
        </w:tc>
        <w:tc>
          <w:tcPr>
            <w:tcW w:w="2977" w:type="dxa"/>
          </w:tcPr>
          <w:p w:rsidR="00693F25" w:rsidRPr="00400275" w:rsidRDefault="00693F25" w:rsidP="00400275">
            <w:pPr>
              <w:rPr>
                <w:sz w:val="24"/>
                <w:szCs w:val="24"/>
                <w:lang w:val="tt-RU"/>
              </w:rPr>
            </w:pPr>
            <w:r w:rsidRPr="00400275">
              <w:rPr>
                <w:sz w:val="24"/>
                <w:szCs w:val="24"/>
                <w:lang w:val="tt-RU"/>
              </w:rPr>
              <w:t>Көз турында картиналар, яшелчә, җиләк-җимеш һәм аларның муляжлары, үрнәк рәсем. Краска, кисточка, су савыты, карандаш, магнит тактасы,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Ак кәгазьдән киселгән дымков уенчыклары силуэтлары, гуашь, салфетка, су савыты, зур ватман</w:t>
            </w:r>
          </w:p>
        </w:tc>
      </w:tr>
      <w:tr w:rsidR="00693F25" w:rsidRPr="000C7380"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Ноябр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Автобус</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транспорт төрләре, аларның төзелеше турында белемнәрен ныгыту; рәсемдә дөрес урнаштыру, өлешләрен дөрес пропорциядә бирергә өйрәтү; төсле карандашлар белән буяу күнекмәсен камилләштерү; үз эшенә, иптәшләренең эшенә бәя бирергә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Китап кыстыргычы ясау(городе</w:t>
            </w:r>
            <w:r w:rsidRPr="00400275">
              <w:rPr>
                <w:b/>
                <w:sz w:val="24"/>
                <w:szCs w:val="24"/>
              </w:rPr>
              <w:t>цк</w:t>
            </w:r>
            <w:r w:rsidRPr="00400275">
              <w:rPr>
                <w:b/>
                <w:sz w:val="24"/>
                <w:szCs w:val="24"/>
                <w:lang w:val="tt-RU"/>
              </w:rPr>
              <w:t xml:space="preserve"> чәчәге)</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халык сәнгате белән таныштыруны дәвам итү; городецк бизәге турында белемнәрен киңәйтү. Городецк чәчәгенең төзелеше, төсләренең янып торуына игътибар итү; бизәкне полоскага дөрес урнаштыру күнекмәсен ныгыту.</w:t>
            </w:r>
          </w:p>
        </w:tc>
        <w:tc>
          <w:tcPr>
            <w:tcW w:w="2977" w:type="dxa"/>
          </w:tcPr>
          <w:p w:rsidR="00693F25" w:rsidRPr="00400275" w:rsidRDefault="00693F25" w:rsidP="00400275">
            <w:pPr>
              <w:rPr>
                <w:sz w:val="24"/>
                <w:szCs w:val="24"/>
                <w:lang w:val="tt-RU"/>
              </w:rPr>
            </w:pPr>
            <w:r w:rsidRPr="00400275">
              <w:rPr>
                <w:sz w:val="24"/>
                <w:szCs w:val="24"/>
                <w:lang w:val="tt-RU"/>
              </w:rPr>
              <w:t>Простой карандаш, төсле карандашлар, ал</w:t>
            </w:r>
            <w:r w:rsidRPr="00400275">
              <w:rPr>
                <w:sz w:val="24"/>
                <w:szCs w:val="24"/>
              </w:rPr>
              <w:t>ь</w:t>
            </w:r>
            <w:r w:rsidRPr="00400275">
              <w:rPr>
                <w:sz w:val="24"/>
                <w:szCs w:val="24"/>
                <w:lang w:val="tt-RU"/>
              </w:rPr>
              <w:t>бом бите, автобус макеты</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Городецк бизәге төшерелгән  эшләнмәләр, гуашь, 7х18 см.лы кәгазь полоскалары, кисточка, палитра, салфетка, су савыты</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Ноябр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4 атна</w:t>
            </w:r>
          </w:p>
        </w:tc>
        <w:tc>
          <w:tcPr>
            <w:tcW w:w="6531" w:type="dxa"/>
          </w:tcPr>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Мин әкият яратам</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рәсемдә яраткан әкияттән эпизодны чагылдыра белү күнекмәсе бирү(берничә әкият героен </w:t>
            </w:r>
          </w:p>
          <w:p w:rsidR="00693F25" w:rsidRPr="00400275" w:rsidRDefault="00693F25" w:rsidP="00400275">
            <w:pPr>
              <w:rPr>
                <w:sz w:val="24"/>
                <w:szCs w:val="24"/>
                <w:lang w:val="tt-RU"/>
              </w:rPr>
            </w:pPr>
            <w:r w:rsidRPr="00400275">
              <w:rPr>
                <w:sz w:val="24"/>
                <w:szCs w:val="24"/>
                <w:lang w:val="tt-RU"/>
              </w:rPr>
              <w:t>чагылдыру); күзаллау, уйлау сәләтләрен киңәйтү; ясаган әкият образына  эстетик караш булдыру, бәяләмә бирергә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Миләш тәлгәше</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бармак белән ясау алымын үзләштерү; иҗади уйлау сәләтләрен үстерү, чиста-пөхтә эш итүләренә ирешү</w:t>
            </w:r>
            <w:r w:rsidRPr="00400275">
              <w:rPr>
                <w:b/>
                <w:sz w:val="24"/>
                <w:szCs w:val="24"/>
                <w:lang w:val="tt-RU"/>
              </w:rPr>
              <w:t>.</w:t>
            </w:r>
          </w:p>
        </w:tc>
        <w:tc>
          <w:tcPr>
            <w:tcW w:w="2977" w:type="dxa"/>
          </w:tcPr>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простой карандаш, акварел</w:t>
            </w:r>
            <w:r w:rsidRPr="00400275">
              <w:rPr>
                <w:sz w:val="24"/>
                <w:szCs w:val="24"/>
              </w:rPr>
              <w:t>ь</w:t>
            </w:r>
            <w:r w:rsidRPr="00400275">
              <w:rPr>
                <w:sz w:val="24"/>
                <w:szCs w:val="24"/>
                <w:lang w:val="tt-RU"/>
              </w:rPr>
              <w:t xml:space="preserve"> краскалар, кисточка, палитра, салфетка, су савыты.</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Гуаш</w:t>
            </w:r>
            <w:r w:rsidRPr="00400275">
              <w:rPr>
                <w:sz w:val="24"/>
                <w:szCs w:val="24"/>
              </w:rPr>
              <w:t>ь</w:t>
            </w:r>
            <w:r w:rsidRPr="00400275">
              <w:rPr>
                <w:sz w:val="24"/>
                <w:szCs w:val="24"/>
                <w:lang w:val="tt-RU"/>
              </w:rPr>
              <w:t>, кисточка, ал</w:t>
            </w:r>
            <w:r w:rsidRPr="00400275">
              <w:rPr>
                <w:sz w:val="24"/>
                <w:szCs w:val="24"/>
              </w:rPr>
              <w:t>ь</w:t>
            </w:r>
            <w:r w:rsidRPr="00400275">
              <w:rPr>
                <w:sz w:val="24"/>
                <w:szCs w:val="24"/>
                <w:lang w:val="tt-RU"/>
              </w:rPr>
              <w:t>бом бите</w:t>
            </w:r>
          </w:p>
        </w:tc>
      </w:tr>
      <w:tr w:rsidR="00693F25" w:rsidRPr="000C7380"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Декабр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1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Кыш</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рәсемдә кыш күренешен бирә белергә өйрәтү;төрле өйләр, агачлар ясау алымын ныгыту; төрле буяу чаралары (карандаш, фломастер, гуашь) кулланып рәсем ясауларына ирешү; образлы күзаллауларын үстерү.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Зур һәм кечкенә чыршылар</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 xml:space="preserve">кәгазьдә  предметларны дөрес урнаштыру (якындагы агачларны зур, ерактагыларын кечкенә итеп ясау) алымын өйрәнү; яшь, карт агачларның аерымлылыкларын бирә белергә( карт чыршылар караңгырак, яшьләре ачыграк төстә). Образлы күзаллауларын үстерү. </w:t>
            </w:r>
          </w:p>
        </w:tc>
        <w:tc>
          <w:tcPr>
            <w:tcW w:w="2977" w:type="dxa"/>
          </w:tcPr>
          <w:p w:rsidR="00693F25" w:rsidRPr="00400275" w:rsidRDefault="00693F25" w:rsidP="00400275">
            <w:pPr>
              <w:rPr>
                <w:sz w:val="24"/>
                <w:szCs w:val="24"/>
              </w:rPr>
            </w:pPr>
            <w:r w:rsidRPr="00400275">
              <w:rPr>
                <w:sz w:val="24"/>
                <w:szCs w:val="24"/>
                <w:lang w:val="tt-RU"/>
              </w:rPr>
              <w:t>А4 форматындагы ачык тондагы кәга</w:t>
            </w:r>
            <w:r w:rsidRPr="00400275">
              <w:rPr>
                <w:sz w:val="24"/>
                <w:szCs w:val="24"/>
              </w:rPr>
              <w:t xml:space="preserve">зь, </w:t>
            </w:r>
            <w:r w:rsidRPr="00400275">
              <w:rPr>
                <w:sz w:val="24"/>
                <w:szCs w:val="24"/>
                <w:lang w:val="tt-RU"/>
              </w:rPr>
              <w:t>карандаш, фломастер, гуашь, салфетка, палитра, кисточка</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көлсу яки зәңгәрсу кәгазь, гуашь һәм акварель, кисточка, палитра, су савыты, салфетка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Декабр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Җимлеккә кошлар килгән</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рәсемдә кош образын бирә белергә өйрәтү; кәгазьдә дөрес урнаштыру, төсләрне дөорес сайлау күнекмәләрен ныгыту; кисточка, краска  белән дөрес эш итү, чиста-пөхтә эшләү күнекмәләрен камилләштерү.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Ирекле</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үзлекләреннән рәсемнең эчтәлеген уйлап табарга, төсләр сайлап алырга өйрәтү; үз эшләренә, иптәшләренең эшенә бәя бирә белү күнекмәсен камилләштерү.</w:t>
            </w:r>
          </w:p>
        </w:tc>
        <w:tc>
          <w:tcPr>
            <w:tcW w:w="2977" w:type="dxa"/>
          </w:tcPr>
          <w:p w:rsidR="00693F25" w:rsidRPr="00400275" w:rsidRDefault="00693F25" w:rsidP="00400275">
            <w:pPr>
              <w:rPr>
                <w:sz w:val="24"/>
                <w:szCs w:val="24"/>
                <w:lang w:val="tt-RU"/>
              </w:rPr>
            </w:pPr>
            <w:r w:rsidRPr="00400275">
              <w:rPr>
                <w:sz w:val="24"/>
                <w:szCs w:val="24"/>
                <w:lang w:val="tt-RU"/>
              </w:rPr>
              <w:t>Көлсу яки ачык тондагы кәгазь, гуашь, палитра, салфетка, су савыты</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Акварел</w:t>
            </w:r>
            <w:r w:rsidRPr="00400275">
              <w:rPr>
                <w:sz w:val="24"/>
                <w:szCs w:val="24"/>
              </w:rPr>
              <w:t>ь</w:t>
            </w:r>
            <w:r w:rsidRPr="00400275">
              <w:rPr>
                <w:sz w:val="24"/>
                <w:szCs w:val="24"/>
                <w:lang w:val="tt-RU"/>
              </w:rPr>
              <w:t>, төсле карандашлар, кисточка, палитра, салфетка, су савыты.</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Декабр</w:t>
            </w:r>
            <w:r w:rsidRPr="00400275">
              <w:rPr>
                <w:sz w:val="24"/>
                <w:szCs w:val="24"/>
              </w:rPr>
              <w:t xml:space="preserve">ь </w:t>
            </w:r>
            <w:r w:rsidRPr="00400275">
              <w:rPr>
                <w:sz w:val="24"/>
                <w:szCs w:val="24"/>
                <w:lang w:val="tt-RU"/>
              </w:rPr>
              <w:t xml:space="preserve"> 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Кар бөртеге</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рәсемдә түгәрәк формадагы предметларны ясау, дөрес урнаштыру алымын өйрәтү; кар бөртегенә хас үзенчәлекле билгеләрен дөрес чагылдыру; вак детальләрен үзләре уйлап табып өстәү күнекмәсен ныгыту; уйлау, образлы күзаллау сәләтләрен үстерү.</w:t>
            </w: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Песи,песи, пескәем (төртке алымы белән)</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төртке алымы белән эшләү күнекмәсен ныгыту;кызыксынуларын арттыру; песигә хас билгеләрне дөрес чагылдыру; чиста-пөхтә эш итү күнекмәсен камилләштерү.</w:t>
            </w:r>
          </w:p>
        </w:tc>
        <w:tc>
          <w:tcPr>
            <w:tcW w:w="2977" w:type="dxa"/>
          </w:tcPr>
          <w:p w:rsidR="00693F25" w:rsidRPr="00400275" w:rsidRDefault="00693F25" w:rsidP="00400275">
            <w:pPr>
              <w:rPr>
                <w:sz w:val="24"/>
                <w:szCs w:val="24"/>
                <w:lang w:val="tt-RU"/>
              </w:rPr>
            </w:pPr>
            <w:r w:rsidRPr="00400275">
              <w:rPr>
                <w:sz w:val="24"/>
                <w:szCs w:val="24"/>
                <w:lang w:val="tt-RU"/>
              </w:rPr>
              <w:t>Кар бөртеге үрнәкләре, караңгы тондагы кәгазь ( розета формасында), кисточкалар, ак гуашь,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үрнәк рәсем, гуаш</w:t>
            </w:r>
            <w:r w:rsidRPr="00400275">
              <w:rPr>
                <w:sz w:val="24"/>
                <w:szCs w:val="24"/>
              </w:rPr>
              <w:t>ь</w:t>
            </w:r>
            <w:r w:rsidRPr="00400275">
              <w:rPr>
                <w:sz w:val="24"/>
                <w:szCs w:val="24"/>
                <w:lang w:val="tt-RU"/>
              </w:rPr>
              <w:t>, салфетка, су савыты, трафарет</w:t>
            </w:r>
          </w:p>
        </w:tc>
      </w:tr>
      <w:tr w:rsidR="00693F25" w:rsidRPr="000C7380"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Декабр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Безнең матур чыршыбыз</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бәйрәм рухы булдыру; яңа ел чыршысын рәсемдә ясыйсы килү теләге уяту; образлы күзаллау сәләтен үстерү; дөрес пропорцияләрдә, ачык, матур буяулар кулланып, бәйрәмчә бизәлгән чыршы ясарга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Яңа ел маскасы (күзлек)</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ясыйсы предметның ярты өлешен  күрә белү; урталай бөкләнгән кәгазьгә предметның яртысын ясап, кәгазьне урталай бөкләп тулы предмет китереп чыгарырга өйрәтү.</w:t>
            </w:r>
          </w:p>
        </w:tc>
        <w:tc>
          <w:tcPr>
            <w:tcW w:w="2977" w:type="dxa"/>
          </w:tcPr>
          <w:p w:rsidR="00693F25" w:rsidRPr="00400275" w:rsidRDefault="00693F25" w:rsidP="00400275">
            <w:pPr>
              <w:rPr>
                <w:sz w:val="24"/>
                <w:szCs w:val="24"/>
              </w:rPr>
            </w:pPr>
            <w:r w:rsidRPr="00400275">
              <w:rPr>
                <w:sz w:val="24"/>
                <w:szCs w:val="24"/>
                <w:lang w:val="tt-RU"/>
              </w:rPr>
              <w:t>Ал</w:t>
            </w:r>
            <w:r w:rsidRPr="00400275">
              <w:rPr>
                <w:sz w:val="24"/>
                <w:szCs w:val="24"/>
              </w:rPr>
              <w:t>ь</w:t>
            </w:r>
            <w:r w:rsidRPr="00400275">
              <w:rPr>
                <w:sz w:val="24"/>
                <w:szCs w:val="24"/>
                <w:lang w:val="tt-RU"/>
              </w:rPr>
              <w:t>бом бите, акварел</w:t>
            </w:r>
            <w:r w:rsidRPr="00400275">
              <w:rPr>
                <w:sz w:val="24"/>
                <w:szCs w:val="24"/>
              </w:rPr>
              <w:t>ь, кисточкалар, су савыты,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Урталай бөкләнгән кәгазь, акварель краскалар, кисточка, урталай бөкләнгән яңа ел маскасы (күзлек)</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Январ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Яңа ел бәйрәме кунагы</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үтеп киткән бәйрәмне искә төшерү, иң ошаган моментын рәсемгә төшерәсе килү теләге уяту; уйлау-фикерләү, күзаллау сәләтләрен үстерү; рәсемне кәгазь битенә дөрес урнаштыру, пропорцияләрне дөрес бирә белү алымын камилләштерү.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Кышкы уеннар</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рәсемдә катлаулы булмаган сюжет бирә белергә өйрәтү; кеше фигурасы ясау; дөрес пропорция;  кул, аяклар белән гади хәрәкәт  бирү алымын ныгыту.Карандаш белән ясау, буяу күнекмәсен камилләштерү.</w:t>
            </w:r>
          </w:p>
        </w:tc>
        <w:tc>
          <w:tcPr>
            <w:tcW w:w="2977" w:type="dxa"/>
          </w:tcPr>
          <w:p w:rsidR="00693F25" w:rsidRPr="00400275" w:rsidRDefault="00693F25" w:rsidP="00400275">
            <w:pPr>
              <w:rPr>
                <w:sz w:val="24"/>
                <w:szCs w:val="24"/>
              </w:rPr>
            </w:pPr>
            <w:r w:rsidRPr="00400275">
              <w:rPr>
                <w:sz w:val="24"/>
                <w:szCs w:val="24"/>
                <w:lang w:val="tt-RU"/>
              </w:rPr>
              <w:t>Тонык төстәге кәгазь бите, акварел</w:t>
            </w:r>
            <w:r w:rsidRPr="00400275">
              <w:rPr>
                <w:sz w:val="24"/>
                <w:szCs w:val="24"/>
              </w:rPr>
              <w:t>ь, палитра, кисточкалар, су савыты, салфетка</w:t>
            </w:r>
          </w:p>
          <w:p w:rsidR="00693F25" w:rsidRPr="00400275" w:rsidRDefault="00693F25" w:rsidP="00400275">
            <w:pPr>
              <w:rPr>
                <w:sz w:val="24"/>
                <w:szCs w:val="24"/>
              </w:rPr>
            </w:pPr>
          </w:p>
          <w:p w:rsidR="00693F25" w:rsidRPr="00400275" w:rsidRDefault="00693F25" w:rsidP="00400275">
            <w:pPr>
              <w:rPr>
                <w:sz w:val="24"/>
                <w:szCs w:val="24"/>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Январ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Урамда төрле машиналар</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төрле автомобильләр, авыл хуҗалыгы техникасы ясарга өйрәтү; машиналарның өлешләрен дөрес пропорцияләрдә биреп, кәгазьгә дөрес урнаштыра белү күнекмәсен ныгыту; карандаш белән ясау, буяу күнекмәсен камилләштерү.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“Аучы һәм куяннар” уены уйныйбыз</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образлы күзаллауларын үстерү; рәсемдә уен барышын тасвирлый белергә өйрәтү.Рәсем ясаганда төрле алымнар кулланып ясау, буяу күнекмәләрен ныгыту.</w:t>
            </w:r>
          </w:p>
        </w:tc>
        <w:tc>
          <w:tcPr>
            <w:tcW w:w="2977" w:type="dxa"/>
          </w:tcPr>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бите,төсле карандашлар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А4 форматындагы ак кәгаз</w:t>
            </w:r>
            <w:r w:rsidRPr="00400275">
              <w:rPr>
                <w:sz w:val="24"/>
                <w:szCs w:val="24"/>
              </w:rPr>
              <w:t>ь</w:t>
            </w:r>
            <w:r w:rsidRPr="00400275">
              <w:rPr>
                <w:sz w:val="24"/>
                <w:szCs w:val="24"/>
                <w:lang w:val="tt-RU"/>
              </w:rPr>
              <w:t>, төсле карандашлар, простой карандаш,гуаш</w:t>
            </w:r>
            <w:r w:rsidRPr="00400275">
              <w:rPr>
                <w:sz w:val="24"/>
                <w:szCs w:val="24"/>
              </w:rPr>
              <w:t>ь</w:t>
            </w:r>
            <w:r w:rsidRPr="00400275">
              <w:rPr>
                <w:sz w:val="24"/>
                <w:szCs w:val="24"/>
                <w:lang w:val="tt-RU"/>
              </w:rPr>
              <w:t>, фломастерлар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Январ</w:t>
            </w:r>
            <w:r w:rsidRPr="00400275">
              <w:rPr>
                <w:sz w:val="24"/>
                <w:szCs w:val="24"/>
              </w:rPr>
              <w:t>ь</w:t>
            </w:r>
            <w:r w:rsidRPr="00400275">
              <w:rPr>
                <w:sz w:val="24"/>
                <w:szCs w:val="24"/>
                <w:lang w:val="tt-RU"/>
              </w:rPr>
              <w:t xml:space="preserve"> </w:t>
            </w:r>
            <w:r w:rsidRPr="00400275">
              <w:rPr>
                <w:sz w:val="24"/>
                <w:szCs w:val="24"/>
              </w:rPr>
              <w:t xml:space="preserve"> </w:t>
            </w:r>
            <w:r w:rsidRPr="00400275">
              <w:rPr>
                <w:sz w:val="24"/>
                <w:szCs w:val="24"/>
                <w:lang w:val="tt-RU"/>
              </w:rPr>
              <w:t>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Күп катлы йорт (коллектив)</w:t>
            </w:r>
          </w:p>
          <w:p w:rsidR="00693F25" w:rsidRPr="00400275" w:rsidRDefault="00693F25" w:rsidP="00400275">
            <w:pPr>
              <w:jc w:val="both"/>
              <w:rPr>
                <w:sz w:val="24"/>
                <w:szCs w:val="24"/>
                <w:lang w:val="tt-RU"/>
              </w:rPr>
            </w:pPr>
            <w:r w:rsidRPr="00400275">
              <w:rPr>
                <w:sz w:val="24"/>
                <w:szCs w:val="24"/>
                <w:u w:val="single"/>
                <w:lang w:val="tt-RU"/>
              </w:rPr>
              <w:t>Максат</w:t>
            </w:r>
            <w:r w:rsidRPr="00400275">
              <w:rPr>
                <w:sz w:val="24"/>
                <w:szCs w:val="24"/>
                <w:lang w:val="tt-RU"/>
              </w:rPr>
              <w:t>: төрле материаллар, традицион булмаган алымнар кулланып, рәсем ясарга өйрәтү; уйлау сәләтләрен үстерү; аерым эшләрдән (квартиралар) тулы бер күпкатлы йорт ясарга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Яраткан уенчыгыңны яса</w:t>
            </w:r>
          </w:p>
          <w:p w:rsidR="00693F25" w:rsidRPr="00400275" w:rsidRDefault="00693F25" w:rsidP="00400275">
            <w:pPr>
              <w:rPr>
                <w:b/>
                <w:sz w:val="24"/>
                <w:szCs w:val="24"/>
                <w:u w:val="single"/>
                <w:lang w:val="tt-RU"/>
              </w:rPr>
            </w:pPr>
            <w:r w:rsidRPr="00400275">
              <w:rPr>
                <w:sz w:val="24"/>
                <w:szCs w:val="24"/>
                <w:u w:val="single"/>
                <w:lang w:val="tt-RU"/>
              </w:rPr>
              <w:t>Максат</w:t>
            </w:r>
            <w:r w:rsidRPr="00400275">
              <w:rPr>
                <w:sz w:val="24"/>
                <w:szCs w:val="24"/>
                <w:lang w:val="tt-RU"/>
              </w:rPr>
              <w:t>:  рәсемдә яраткан уенчыгының образын бирә белергә өйрәтү; форманы, зурлыкларын дөрес бирү; кәгазьне тутырып, зур итеп ясау күнекмәсен ныгыту; тигез итеп буяу күнекмәсен камилләштерү.</w:t>
            </w:r>
          </w:p>
        </w:tc>
        <w:tc>
          <w:tcPr>
            <w:tcW w:w="2977" w:type="dxa"/>
          </w:tcPr>
          <w:p w:rsidR="00693F25" w:rsidRPr="00400275" w:rsidRDefault="00693F25" w:rsidP="00400275">
            <w:pPr>
              <w:rPr>
                <w:sz w:val="24"/>
                <w:szCs w:val="24"/>
                <w:lang w:val="tt-RU"/>
              </w:rPr>
            </w:pPr>
            <w:r w:rsidRPr="00400275">
              <w:rPr>
                <w:sz w:val="24"/>
                <w:szCs w:val="24"/>
                <w:lang w:val="tt-RU"/>
              </w:rPr>
              <w:t>Катушка, пробкалар, шәмнәр, кош каурыйлары, поролон, карандашлар, фломастерлар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бом бите, төсле карандашлар(12 төс), фломастерлар, воск. акбур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rPr>
            </w:pPr>
            <w:r w:rsidRPr="00400275">
              <w:rPr>
                <w:sz w:val="24"/>
                <w:szCs w:val="24"/>
                <w:lang w:val="tt-RU"/>
              </w:rPr>
              <w:t>Феврал</w:t>
            </w:r>
            <w:r w:rsidRPr="00400275">
              <w:rPr>
                <w:sz w:val="24"/>
                <w:szCs w:val="24"/>
              </w:rPr>
              <w:t xml:space="preserve">ь  </w:t>
            </w:r>
            <w:r w:rsidRPr="00400275">
              <w:rPr>
                <w:sz w:val="24"/>
                <w:szCs w:val="24"/>
                <w:lang w:val="tt-RU"/>
              </w:rPr>
              <w:t xml:space="preserve"> </w:t>
            </w:r>
            <w:r w:rsidRPr="00400275">
              <w:rPr>
                <w:sz w:val="24"/>
                <w:szCs w:val="24"/>
              </w:rPr>
              <w:t>1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Кышкы урман</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рәсемдә агач образын бирә белергә өйрәтү; матур композиция төзи белергә өйрәтү; карандаш белән төрлечә басып ачык,  караңгы төсмерләр бирергә өйрәтү; эстетик күзаллауларын үстерү.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“Өч дуңгыз баласы” әкиятендә кунакта</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таныш әкият сюжеты буенча рәсем ясыйсы килү теләге булдыру; төрле техник чаралар кулланып, рәсемдә характерлы билгеләрен,  гади сюжет бирергә өйрәтү; үзләренең, иптәшләренең рәсеменә бәя бирә белергә өйрәтү.</w:t>
            </w:r>
          </w:p>
        </w:tc>
        <w:tc>
          <w:tcPr>
            <w:tcW w:w="2977" w:type="dxa"/>
          </w:tcPr>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 воск. акбурлар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Төсле карандашлар, простой карандаш, воск. акбур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Февраль  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 xml:space="preserve">Диңгез  дулкынлана </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традицион булмаган алымнар кулланып, рәсем ясарга өйрәтү; уйлау сәләтләрен үстерү, фантазияләрен баету.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Краб (алдагы эшчәнлекнең дәвамы)</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традицион булмаган алымнар кулланып(уч төбе белән төшереп), рәсем ясарга өйрәтү; уйлап табу сәләтләрен үстерү, фантазияләрен баету.</w:t>
            </w:r>
          </w:p>
        </w:tc>
        <w:tc>
          <w:tcPr>
            <w:tcW w:w="2977" w:type="dxa"/>
          </w:tcPr>
          <w:p w:rsidR="00693F25" w:rsidRPr="00400275" w:rsidRDefault="00693F25" w:rsidP="00400275">
            <w:pPr>
              <w:rPr>
                <w:sz w:val="24"/>
                <w:szCs w:val="24"/>
                <w:lang w:val="tt-RU"/>
              </w:rPr>
            </w:pPr>
            <w:r w:rsidRPr="00400275">
              <w:rPr>
                <w:sz w:val="24"/>
                <w:szCs w:val="24"/>
                <w:lang w:val="tt-RU"/>
              </w:rPr>
              <w:t>Җеп чолганган бутылка, кәгазь бите, поролон,     зәңгәр һәм яшел гуашь</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кызыл гуашь</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Февраль  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Сакта тора солдатлар</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рәсемдә солдат образын, аңа хас билгеләрне – киемен, коралын, торышын бирә белергә өйрәтү; рәсемне кәгазь битенә дөрес пропорцияләрдә бирә белү күнекмәсен ныгыту; Россия армиясенә хөрмәт хисләре тәрбияләү.</w:t>
            </w:r>
          </w:p>
          <w:p w:rsidR="00693F25" w:rsidRPr="00400275" w:rsidRDefault="00693F25" w:rsidP="00400275">
            <w:pPr>
              <w:rPr>
                <w:sz w:val="24"/>
                <w:szCs w:val="24"/>
                <w:lang w:val="tt-RU"/>
              </w:rPr>
            </w:pPr>
          </w:p>
          <w:p w:rsidR="00693F25" w:rsidRPr="00400275" w:rsidRDefault="00693F25" w:rsidP="00400275">
            <w:pPr>
              <w:rPr>
                <w:b/>
                <w:sz w:val="24"/>
                <w:szCs w:val="24"/>
                <w:u w:val="single"/>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Чик сакчылары (эт белән)</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рәсемдә чик сакчысы образын, аңа хас билгеләрне – киемен, коралын, торышын, эт образын  бирә белергә өйрәтү; рәсемне кәгазь битенә дөрес пропорцияләрдә бирә белү күнекмәсен ныгыту; Россия армиясенә хөрмәт хисләре тәрбияләү.</w:t>
            </w:r>
          </w:p>
        </w:tc>
        <w:tc>
          <w:tcPr>
            <w:tcW w:w="2977" w:type="dxa"/>
          </w:tcPr>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бом бите, простой карандаш, төсле карандашлар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 простой карандаш, воск. акбур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Февраль  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Әтиләр бәйрәмен ничек үткәрдек (коллектив эш)</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бәйрәмдә алган кичерешләрен рәсемдә бирә белергә өйрәтү; коллектив эшләү күнекмәсен ныгыту; эшлисе эшнең эчтәлеген уйлап табу, кәгазьдә дөрес пропорцияләр биреп ясау күнекмәсен ныгыту; үзләренең, иптәшләренең рәсеменә бәя бирә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Биюче кыз</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рәсемдә биюче кыз образын, гади хәрәкәтне бирә белергә өйрәтү; краска белән буяу алымын камилләштерү; рәсемгә бәя бирә белергә өйрәтү.</w:t>
            </w:r>
          </w:p>
        </w:tc>
        <w:tc>
          <w:tcPr>
            <w:tcW w:w="2977" w:type="dxa"/>
          </w:tcPr>
          <w:p w:rsidR="00693F25" w:rsidRPr="00400275" w:rsidRDefault="00693F25" w:rsidP="00400275">
            <w:pPr>
              <w:rPr>
                <w:sz w:val="24"/>
                <w:szCs w:val="24"/>
                <w:lang w:val="tt-RU"/>
              </w:rPr>
            </w:pPr>
            <w:r w:rsidRPr="00400275">
              <w:rPr>
                <w:sz w:val="24"/>
                <w:szCs w:val="24"/>
                <w:lang w:val="tt-RU"/>
              </w:rPr>
              <w:t>Төрле йомшак тондагы кәгазь битләре, төсле карандашлар, воск. акбур, краскалар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бом бите, биюче кыз рәсеме, гуаш</w:t>
            </w:r>
            <w:r w:rsidRPr="00400275">
              <w:rPr>
                <w:sz w:val="24"/>
                <w:szCs w:val="24"/>
              </w:rPr>
              <w:t>ь</w:t>
            </w:r>
            <w:r w:rsidRPr="00400275">
              <w:rPr>
                <w:sz w:val="24"/>
                <w:szCs w:val="24"/>
                <w:lang w:val="tt-RU"/>
              </w:rPr>
              <w:t>, кисточка, фломастерлар, су савыты, салфеткалар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Март  1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Гимнастика ясыйбыз</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рәсемдә гимнастика ясаучы кеше образын бирә белергә өйрәтү; карандаш белән тигез, чиста-пөхтә итеп буяу күнекмәсен ныгыту; үз эше, иптәшләренең эше турында сөйли белү, бәя бирә белү күнекмәләрен ныгыту.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8 март – әни бәйрәме</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бәйрәм рухы булдыру, әниләрне бәйрәмгә чакыру өчен чакыру билеты ясыйсы килү теләге уяту; бизәкләрне, төсләрне дөрес сайлап, матур композиция төзергә өйрәтү; эшләгән эштән кәнагатьлек хисләре ала белергә өйрәтү.</w:t>
            </w:r>
          </w:p>
        </w:tc>
        <w:tc>
          <w:tcPr>
            <w:tcW w:w="2977" w:type="dxa"/>
          </w:tcPr>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 простой карандаш</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простой карандаш, краска, гуаш</w:t>
            </w:r>
            <w:r w:rsidRPr="00400275">
              <w:rPr>
                <w:sz w:val="24"/>
                <w:szCs w:val="24"/>
              </w:rPr>
              <w:t>ь</w:t>
            </w:r>
            <w:r w:rsidRPr="00400275">
              <w:rPr>
                <w:sz w:val="24"/>
                <w:szCs w:val="24"/>
                <w:lang w:val="tt-RU"/>
              </w:rPr>
              <w:t>, су савыты, салфетка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Март  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Чүлмәктәге бизәкләр</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төсләрне, бизәк элементларын дөрес сайлап, бизәкне дөрес урнаштырып, кувшин бизәргә өйрәтү; образлы күзаллауларын  үстерү, матурлыкны күрә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Панно “Матур чәчәкләр”</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эстетик кичерешләрен,образлы күзаллауларын  үстерү; өйрәнелгән рәсем ясау алымнарын дөрес куллана белү алымын ныгыту; коллектив эшләү күнекмәләрен ныгыту.</w:t>
            </w:r>
          </w:p>
        </w:tc>
        <w:tc>
          <w:tcPr>
            <w:tcW w:w="2977" w:type="dxa"/>
          </w:tcPr>
          <w:p w:rsidR="00693F25" w:rsidRPr="00400275" w:rsidRDefault="00693F25" w:rsidP="00400275">
            <w:pPr>
              <w:rPr>
                <w:sz w:val="24"/>
                <w:szCs w:val="24"/>
                <w:lang w:val="tt-RU"/>
              </w:rPr>
            </w:pPr>
            <w:r w:rsidRPr="00400275">
              <w:rPr>
                <w:sz w:val="24"/>
                <w:szCs w:val="24"/>
                <w:lang w:val="tt-RU"/>
              </w:rPr>
              <w:t>Әзер керамик эшләнмәләр, трафарет, гуашь, кисточка, су савыты,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Зур полоскалар (30х70см), квадрат (6х6 яки 7х7)(һәр балага 3-4), кайчы, клей,салфетка, гуаш</w:t>
            </w:r>
            <w:r w:rsidRPr="00400275">
              <w:rPr>
                <w:sz w:val="24"/>
                <w:szCs w:val="24"/>
              </w:rPr>
              <w:t xml:space="preserve">ь, </w:t>
            </w:r>
            <w:r w:rsidRPr="00400275">
              <w:rPr>
                <w:sz w:val="24"/>
                <w:szCs w:val="24"/>
                <w:lang w:val="tt-RU"/>
              </w:rPr>
              <w:t>кисточка, су савыты</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Март  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“Төлке һәм куян” әкиятендә кунакта</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таныш әкияттән образларны дөрес бирә белергә, сюжетлы композиция төзергә өйрәтү; төсләрне дөрес куллану, төрле буяу материалларын куллану алымын ныгыту.</w:t>
            </w:r>
          </w:p>
          <w:p w:rsidR="00693F25" w:rsidRPr="00400275" w:rsidRDefault="00693F25" w:rsidP="00400275">
            <w:pPr>
              <w:jc w:val="both"/>
              <w:rPr>
                <w:b/>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 xml:space="preserve">Ирекле </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иҗадилылыкларын, образлы күзаллауларын үстерү; үз эшенең эчтәлеген уйлап таба белергә, уйлаган эшне ахырына җиткерә белергә өйрәтү; төрле карандашлар, акбур белән ясау алымнарын ныгыту; эшләгән эштән кәнагатьлек хисләре алырга күнектерү.</w:t>
            </w:r>
          </w:p>
        </w:tc>
        <w:tc>
          <w:tcPr>
            <w:tcW w:w="2977" w:type="dxa"/>
          </w:tcPr>
          <w:p w:rsidR="00693F25" w:rsidRPr="00400275" w:rsidRDefault="00693F25" w:rsidP="00400275">
            <w:pPr>
              <w:rPr>
                <w:sz w:val="24"/>
                <w:szCs w:val="24"/>
                <w:lang w:val="tt-RU"/>
              </w:rPr>
            </w:pPr>
            <w:r w:rsidRPr="00400275">
              <w:rPr>
                <w:sz w:val="24"/>
                <w:szCs w:val="24"/>
                <w:lang w:val="tt-RU"/>
              </w:rPr>
              <w:t>А4 форматындагы ак яки төсле кәгаз</w:t>
            </w:r>
            <w:r w:rsidRPr="00400275">
              <w:rPr>
                <w:sz w:val="24"/>
                <w:szCs w:val="24"/>
              </w:rPr>
              <w:t xml:space="preserve">ь, </w:t>
            </w:r>
            <w:r w:rsidRPr="00400275">
              <w:rPr>
                <w:sz w:val="24"/>
                <w:szCs w:val="24"/>
                <w:lang w:val="tt-RU"/>
              </w:rPr>
              <w:t>гуаш</w:t>
            </w:r>
            <w:r w:rsidRPr="00400275">
              <w:rPr>
                <w:sz w:val="24"/>
                <w:szCs w:val="24"/>
              </w:rPr>
              <w:t>ь</w:t>
            </w:r>
            <w:r w:rsidRPr="00400275">
              <w:rPr>
                <w:sz w:val="24"/>
                <w:szCs w:val="24"/>
                <w:lang w:val="tt-RU"/>
              </w:rPr>
              <w:t>, су савыты, салфетка, кисточка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Простой карандаш, төсле воск. акбур, акварел</w:t>
            </w:r>
            <w:r w:rsidRPr="00400275">
              <w:rPr>
                <w:sz w:val="24"/>
                <w:szCs w:val="24"/>
              </w:rPr>
              <w:t>ь</w:t>
            </w:r>
            <w:r w:rsidRPr="00400275">
              <w:rPr>
                <w:sz w:val="24"/>
                <w:szCs w:val="24"/>
                <w:lang w:val="tt-RU"/>
              </w:rPr>
              <w:t>, төрле зурлыктагы кәгаз</w:t>
            </w:r>
            <w:r w:rsidRPr="00400275">
              <w:rPr>
                <w:sz w:val="24"/>
                <w:szCs w:val="24"/>
              </w:rPr>
              <w:t>ь</w:t>
            </w:r>
            <w:r w:rsidRPr="00400275">
              <w:rPr>
                <w:sz w:val="24"/>
                <w:szCs w:val="24"/>
                <w:lang w:val="tt-RU"/>
              </w:rPr>
              <w:t>ләр</w:t>
            </w:r>
          </w:p>
        </w:tc>
      </w:tr>
      <w:tr w:rsidR="00693F25" w:rsidRPr="000C7380"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Март  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Гжель  бизәкләре</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гжель  бизәгенең характерлы билгеләре белән таныштыру; гжель  бизәгенең төсләр гаммасын, ритмын, элементларның характерын тоя белергә өйрәтү; акварель краска белән эш итү күнекмәсен камилләштерү.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Поднос бизәү (үзең теләгән роспис</w:t>
            </w:r>
            <w:r w:rsidRPr="00400275">
              <w:rPr>
                <w:b/>
                <w:sz w:val="24"/>
                <w:szCs w:val="24"/>
              </w:rPr>
              <w:t>ь</w:t>
            </w:r>
            <w:r w:rsidRPr="00400275">
              <w:rPr>
                <w:b/>
                <w:sz w:val="24"/>
                <w:szCs w:val="24"/>
                <w:lang w:val="tt-RU"/>
              </w:rPr>
              <w:t xml:space="preserve"> белән)</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үзеңә охшаган бизәкне сайлап алып, поднос бизәргә өйрәтү; эстетик күзаллауларын үстерү; халык бизәкләренә  хөрмәт, матурлыкка бәя бирә белергә өйрәтү.</w:t>
            </w:r>
          </w:p>
        </w:tc>
        <w:tc>
          <w:tcPr>
            <w:tcW w:w="2977" w:type="dxa"/>
          </w:tcPr>
          <w:p w:rsidR="00693F25" w:rsidRPr="00400275" w:rsidRDefault="00693F25" w:rsidP="00400275">
            <w:pPr>
              <w:rPr>
                <w:sz w:val="24"/>
                <w:szCs w:val="24"/>
                <w:lang w:val="tt-RU"/>
              </w:rPr>
            </w:pPr>
            <w:r w:rsidRPr="00400275">
              <w:rPr>
                <w:sz w:val="24"/>
                <w:szCs w:val="24"/>
                <w:lang w:val="tt-RU"/>
              </w:rPr>
              <w:t>Г</w:t>
            </w:r>
            <w:r w:rsidRPr="00400275">
              <w:rPr>
                <w:sz w:val="24"/>
                <w:szCs w:val="24"/>
              </w:rPr>
              <w:t xml:space="preserve">жель </w:t>
            </w:r>
            <w:r w:rsidRPr="00400275">
              <w:rPr>
                <w:sz w:val="24"/>
                <w:szCs w:val="24"/>
                <w:lang w:val="tt-RU"/>
              </w:rPr>
              <w:t>һөнәрчеләренең эшләре, ал</w:t>
            </w:r>
            <w:r w:rsidRPr="00400275">
              <w:rPr>
                <w:sz w:val="24"/>
                <w:szCs w:val="24"/>
              </w:rPr>
              <w:t>ь</w:t>
            </w:r>
            <w:r w:rsidRPr="00400275">
              <w:rPr>
                <w:sz w:val="24"/>
                <w:szCs w:val="24"/>
                <w:lang w:val="tt-RU"/>
              </w:rPr>
              <w:t>бом бите, плакатлар, акварел</w:t>
            </w:r>
            <w:r w:rsidRPr="00400275">
              <w:rPr>
                <w:sz w:val="24"/>
                <w:szCs w:val="24"/>
              </w:rPr>
              <w:t>ь краска</w:t>
            </w:r>
            <w:r w:rsidRPr="00400275">
              <w:rPr>
                <w:sz w:val="24"/>
                <w:szCs w:val="24"/>
                <w:lang w:val="tt-RU"/>
              </w:rPr>
              <w:t>, палитра, кисточка, су савыты,салфетка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Түгәрәк формасындагы ак төстәге кәгазь, полоскалар, квадратлар, кош, җәнлек силуэтлары, гуашь, палитра.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Апрель  1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Почтальон  Печкин</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таныш мультфильм героен бирә белергә, аңа хас билгеләрне(киеме, аерым детальләр) дөрес бирә белергә өйрәтү; простой карандаш белән ясау алымын, буяу күнекмәсен ныгыту; үз ясаган рәсеменә, иптәшләренең эшенә бәя бирә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Әни белән бакчага барабыз</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рәсемдә әти-әниләр белән очрашу сөенечен бирә белергә өйрәтү; кеше фигурасын ясау алымын ныгыту; зур кеше һәм бала рәсемен ясарга, зурлыкларын дөрес бирә белергә өйрәтү; ясаган рәсемнән шатлык хисләре тудыру.</w:t>
            </w:r>
          </w:p>
        </w:tc>
        <w:tc>
          <w:tcPr>
            <w:tcW w:w="2977" w:type="dxa"/>
          </w:tcPr>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 простой карандаш</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карандашлар, простой карандаш, фломастерлар, акварел</w:t>
            </w:r>
            <w:r w:rsidRPr="00400275">
              <w:rPr>
                <w:sz w:val="24"/>
                <w:szCs w:val="24"/>
              </w:rPr>
              <w:t>ь</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Апрель  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Серле күк йөзе</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граттаж техникасы белән таныштыру; традицион булмаган материаллар кулланып рәсем ясау күнекмәсен ныгыту; уйлап табу сәләтләрен, фантазияләрен баету.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Бу бармак әти...</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төрле кәеф ясарга өйрәтү; </w:t>
            </w:r>
          </w:p>
          <w:p w:rsidR="00693F25" w:rsidRPr="00400275" w:rsidRDefault="00693F25" w:rsidP="00400275">
            <w:pPr>
              <w:rPr>
                <w:sz w:val="24"/>
                <w:szCs w:val="24"/>
                <w:lang w:val="tt-RU"/>
              </w:rPr>
            </w:pPr>
            <w:r w:rsidRPr="00400275">
              <w:rPr>
                <w:sz w:val="24"/>
                <w:szCs w:val="24"/>
                <w:lang w:val="tt-RU"/>
              </w:rPr>
              <w:t>уйлап табу сәләтләрен үстерү, фантазияләрен баету.</w:t>
            </w:r>
          </w:p>
        </w:tc>
        <w:tc>
          <w:tcPr>
            <w:tcW w:w="2977" w:type="dxa"/>
          </w:tcPr>
          <w:p w:rsidR="00693F25" w:rsidRPr="00400275" w:rsidRDefault="00693F25" w:rsidP="00400275">
            <w:pPr>
              <w:rPr>
                <w:sz w:val="24"/>
                <w:szCs w:val="24"/>
                <w:lang w:val="tt-RU"/>
              </w:rPr>
            </w:pPr>
            <w:r w:rsidRPr="00400275">
              <w:rPr>
                <w:sz w:val="24"/>
                <w:szCs w:val="24"/>
                <w:lang w:val="tt-RU"/>
              </w:rPr>
              <w:t>Таякчык, шәм, кара, сары туш</w:t>
            </w:r>
            <w:r w:rsidRPr="00400275">
              <w:rPr>
                <w:sz w:val="24"/>
                <w:szCs w:val="24"/>
              </w:rPr>
              <w:t xml:space="preserve">ь, </w:t>
            </w:r>
            <w:r w:rsidRPr="00400275">
              <w:rPr>
                <w:sz w:val="24"/>
                <w:szCs w:val="24"/>
                <w:lang w:val="tt-RU"/>
              </w:rPr>
              <w:t>картон</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Уч төбен төшергән кәгаз</w:t>
            </w:r>
            <w:r w:rsidRPr="00400275">
              <w:rPr>
                <w:sz w:val="24"/>
                <w:szCs w:val="24"/>
              </w:rPr>
              <w:t>ь</w:t>
            </w:r>
            <w:r w:rsidRPr="00400275">
              <w:rPr>
                <w:sz w:val="24"/>
                <w:szCs w:val="24"/>
                <w:lang w:val="tt-RU"/>
              </w:rPr>
              <w:t xml:space="preserve"> бите, бармак театры, фломастерлар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Апрель  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Туган якка килде яз(коллектив эш)</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характерлы билгеләрен дөрес биреп, язгы табигать күренешен бирә белү күнекмәсен ныгыту; кәгазь битенә рәсемне дөрес урнаштыра белергә өйрәтү; төрле краскалар белән буяу күнекмәсен үстерү; образлы күзаллау, эстетик күзаллауларын үстерү.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Без  көймәләр йөздерәбез (дәвамы)</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әзер рәсемгә өстәмәләр кертә белергә өйрәтү, рәсемгә карата предметның зурлыгын дөрес билгеләү, чиста-пөхтә эш итә алуларына ирешү.</w:t>
            </w:r>
          </w:p>
        </w:tc>
        <w:tc>
          <w:tcPr>
            <w:tcW w:w="2977" w:type="dxa"/>
          </w:tcPr>
          <w:p w:rsidR="00693F25" w:rsidRPr="00400275" w:rsidRDefault="00693F25" w:rsidP="00400275">
            <w:pPr>
              <w:rPr>
                <w:sz w:val="24"/>
                <w:szCs w:val="24"/>
                <w:lang w:val="tt-RU"/>
              </w:rPr>
            </w:pPr>
            <w:r w:rsidRPr="00400275">
              <w:rPr>
                <w:sz w:val="24"/>
                <w:szCs w:val="24"/>
                <w:lang w:val="tt-RU"/>
              </w:rPr>
              <w:t>А4 форматындагы кәгаз</w:t>
            </w:r>
            <w:r w:rsidRPr="00400275">
              <w:rPr>
                <w:sz w:val="24"/>
                <w:szCs w:val="24"/>
              </w:rPr>
              <w:t xml:space="preserve">ь, </w:t>
            </w:r>
            <w:r w:rsidRPr="00400275">
              <w:rPr>
                <w:sz w:val="24"/>
                <w:szCs w:val="24"/>
                <w:lang w:val="tt-RU"/>
              </w:rPr>
              <w:t>гуаш</w:t>
            </w:r>
            <w:r w:rsidRPr="00400275">
              <w:rPr>
                <w:sz w:val="24"/>
                <w:szCs w:val="24"/>
              </w:rPr>
              <w:t xml:space="preserve">ь, </w:t>
            </w:r>
            <w:r w:rsidRPr="00400275">
              <w:rPr>
                <w:sz w:val="24"/>
                <w:szCs w:val="24"/>
                <w:lang w:val="tt-RU"/>
              </w:rPr>
              <w:t>кисточка, су савыты,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гуаш</w:t>
            </w:r>
            <w:r w:rsidRPr="00400275">
              <w:rPr>
                <w:sz w:val="24"/>
                <w:szCs w:val="24"/>
              </w:rPr>
              <w:t xml:space="preserve">ь, </w:t>
            </w:r>
            <w:r w:rsidRPr="00400275">
              <w:rPr>
                <w:sz w:val="24"/>
                <w:szCs w:val="24"/>
                <w:lang w:val="tt-RU"/>
              </w:rPr>
              <w:t>кисточка, су савыты, салфетка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Апрель  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Г.Тукай әкиятләре буйлап</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таныш әкият геройларын чагылдыра белергә өйрәтү эшен дәвам итү; төрле буяу чаралары кулланып, чиста-пөхтә эш итә алуларына ирешү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 xml:space="preserve">Без кояш яратабыз </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уч төпләрен төшереп, кояш рәсеме ясау, вак детальләрен ясау; уйлап табу сәләтләрен үстерү, фантазияләрен баету.</w:t>
            </w:r>
          </w:p>
        </w:tc>
        <w:tc>
          <w:tcPr>
            <w:tcW w:w="2977" w:type="dxa"/>
          </w:tcPr>
          <w:p w:rsidR="00693F25" w:rsidRPr="00400275" w:rsidRDefault="00693F25" w:rsidP="00400275">
            <w:pPr>
              <w:rPr>
                <w:sz w:val="24"/>
                <w:szCs w:val="24"/>
              </w:rPr>
            </w:pPr>
            <w:r w:rsidRPr="00400275">
              <w:rPr>
                <w:sz w:val="24"/>
                <w:szCs w:val="24"/>
                <w:lang w:val="tt-RU"/>
              </w:rPr>
              <w:t>ал</w:t>
            </w:r>
            <w:r w:rsidRPr="00400275">
              <w:rPr>
                <w:sz w:val="24"/>
                <w:szCs w:val="24"/>
              </w:rPr>
              <w:t>ь</w:t>
            </w:r>
            <w:r w:rsidRPr="00400275">
              <w:rPr>
                <w:sz w:val="24"/>
                <w:szCs w:val="24"/>
                <w:lang w:val="tt-RU"/>
              </w:rPr>
              <w:t>бом бите, төсле карандашлар, простой карандаш, фломастерлар, акварел</w:t>
            </w:r>
            <w:r w:rsidRPr="00400275">
              <w:rPr>
                <w:sz w:val="24"/>
                <w:szCs w:val="24"/>
              </w:rPr>
              <w:t>ь</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ватман, сары, кызыл гуаш</w:t>
            </w:r>
            <w:r w:rsidRPr="00400275">
              <w:rPr>
                <w:sz w:val="24"/>
                <w:szCs w:val="24"/>
              </w:rPr>
              <w:t>ь</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Май  2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Җиңү бәйрәменә салют</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бәйрәм кичерешләрен дөрес бирә белергә өйрәтү; композиция төзергә өйрәтү; рәсемдә предметларны дөрес урнаштыру күнекмәсен ныгыту; төсләрне дөрес сайлый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Самолетлар оча зәңгәр күктә</w:t>
            </w:r>
          </w:p>
          <w:p w:rsidR="00693F25" w:rsidRPr="00400275" w:rsidRDefault="00693F25" w:rsidP="00400275">
            <w:pPr>
              <w:rPr>
                <w:b/>
                <w:sz w:val="24"/>
                <w:szCs w:val="24"/>
                <w:lang w:val="tt-RU"/>
              </w:rPr>
            </w:pPr>
            <w:r w:rsidRPr="00400275">
              <w:rPr>
                <w:sz w:val="24"/>
                <w:szCs w:val="24"/>
                <w:u w:val="single"/>
                <w:lang w:val="tt-RU"/>
              </w:rPr>
              <w:t>Максат:</w:t>
            </w:r>
            <w:r w:rsidRPr="00400275">
              <w:rPr>
                <w:sz w:val="24"/>
                <w:szCs w:val="24"/>
                <w:lang w:val="tt-RU"/>
              </w:rPr>
              <w:t xml:space="preserve"> образлы күзаллау сәләтләрен үстерү; карандашка төрлечә басым ясап, болытлар арасыннан очучы самолет рәсемен ясау; ясаган рәсемгә уңай эмоциональ  караш булдыру.</w:t>
            </w:r>
          </w:p>
        </w:tc>
        <w:tc>
          <w:tcPr>
            <w:tcW w:w="2977" w:type="dxa"/>
          </w:tcPr>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бом бите, төсле карандашлар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бом бите, төсле карандашлар</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t>Май  3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Алмагачлар чәчәк атты</w:t>
            </w:r>
          </w:p>
          <w:p w:rsidR="00693F25" w:rsidRPr="00400275" w:rsidRDefault="00693F25" w:rsidP="00400275">
            <w:pPr>
              <w:jc w:val="both"/>
              <w:rPr>
                <w:b/>
                <w:sz w:val="24"/>
                <w:szCs w:val="24"/>
                <w:lang w:val="tt-RU"/>
              </w:rPr>
            </w:pPr>
            <w:r w:rsidRPr="00400275">
              <w:rPr>
                <w:sz w:val="24"/>
                <w:szCs w:val="24"/>
                <w:u w:val="single"/>
                <w:lang w:val="tt-RU"/>
              </w:rPr>
              <w:t>Максат:</w:t>
            </w:r>
            <w:r w:rsidRPr="00400275">
              <w:rPr>
                <w:sz w:val="24"/>
                <w:szCs w:val="24"/>
                <w:lang w:val="tt-RU"/>
              </w:rPr>
              <w:t xml:space="preserve"> рәсемдә характерлы билгеләрен дөрес биреп, язгы табигать күренешен бирә белү күнекмәсен ныгыту; кәгазь битенә рәсемне дөрес урнаштыра белергә өйрәтү; төрле краскалар белән буяу күнекмәсен үстерү; образлы күзаллау, эстетик күзаллауларын үстерү.</w:t>
            </w: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Күбәләкләр оча болында</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 xml:space="preserve"> рәсемдә язгы үзгәрешләрне, матурлыкны күрсәтә, ачып бирә белергә өйрәтү,матур, ачык төсләр куллану; кәгазь битенә рәсемне дөрес урнаштыра белергә өйрәтү; краска белән дөрес эш итү күнекмәсен ныгыту.</w:t>
            </w:r>
          </w:p>
        </w:tc>
        <w:tc>
          <w:tcPr>
            <w:tcW w:w="2977" w:type="dxa"/>
          </w:tcPr>
          <w:p w:rsidR="00693F25" w:rsidRPr="00400275" w:rsidRDefault="00693F25" w:rsidP="00400275">
            <w:pPr>
              <w:rPr>
                <w:sz w:val="24"/>
                <w:szCs w:val="24"/>
              </w:rPr>
            </w:pPr>
            <w:r w:rsidRPr="00400275">
              <w:rPr>
                <w:sz w:val="24"/>
                <w:szCs w:val="24"/>
                <w:lang w:val="tt-RU"/>
              </w:rPr>
              <w:t>Ал</w:t>
            </w:r>
            <w:r w:rsidRPr="00400275">
              <w:rPr>
                <w:sz w:val="24"/>
                <w:szCs w:val="24"/>
              </w:rPr>
              <w:t>ь</w:t>
            </w:r>
            <w:r w:rsidRPr="00400275">
              <w:rPr>
                <w:sz w:val="24"/>
                <w:szCs w:val="24"/>
                <w:lang w:val="tt-RU"/>
              </w:rPr>
              <w:t>бом бите, акварел</w:t>
            </w:r>
            <w:r w:rsidRPr="00400275">
              <w:rPr>
                <w:sz w:val="24"/>
                <w:szCs w:val="24"/>
              </w:rPr>
              <w:t>ь, гуашь, палитра, кисточка, су савыты, салфетка</w:t>
            </w:r>
          </w:p>
          <w:p w:rsidR="00693F25" w:rsidRPr="00400275" w:rsidRDefault="00693F25" w:rsidP="00400275">
            <w:pPr>
              <w:rPr>
                <w:sz w:val="24"/>
                <w:szCs w:val="24"/>
              </w:rPr>
            </w:pPr>
          </w:p>
          <w:p w:rsidR="00693F25" w:rsidRPr="00400275" w:rsidRDefault="00693F25" w:rsidP="00400275">
            <w:pPr>
              <w:rPr>
                <w:sz w:val="24"/>
                <w:szCs w:val="24"/>
                <w:lang w:val="tt-RU"/>
              </w:rPr>
            </w:pPr>
          </w:p>
          <w:p w:rsidR="00693F25" w:rsidRPr="00400275" w:rsidRDefault="00693F25" w:rsidP="00400275">
            <w:pPr>
              <w:rPr>
                <w:sz w:val="24"/>
                <w:szCs w:val="24"/>
              </w:rPr>
            </w:pPr>
          </w:p>
          <w:p w:rsidR="00693F25" w:rsidRPr="00400275" w:rsidRDefault="00693F25" w:rsidP="00400275">
            <w:pPr>
              <w:rPr>
                <w:sz w:val="24"/>
                <w:szCs w:val="24"/>
              </w:rPr>
            </w:pPr>
            <w:r w:rsidRPr="00400275">
              <w:rPr>
                <w:sz w:val="24"/>
                <w:szCs w:val="24"/>
                <w:lang w:val="tt-RU"/>
              </w:rPr>
              <w:t>Ал</w:t>
            </w:r>
            <w:r w:rsidRPr="00400275">
              <w:rPr>
                <w:sz w:val="24"/>
                <w:szCs w:val="24"/>
              </w:rPr>
              <w:t>ь</w:t>
            </w:r>
            <w:r w:rsidRPr="00400275">
              <w:rPr>
                <w:sz w:val="24"/>
                <w:szCs w:val="24"/>
                <w:lang w:val="tt-RU"/>
              </w:rPr>
              <w:t>бом бите, акварел</w:t>
            </w:r>
            <w:r w:rsidRPr="00400275">
              <w:rPr>
                <w:sz w:val="24"/>
                <w:szCs w:val="24"/>
              </w:rPr>
              <w:t>ь, гуашь, палитра, кисточка, су савыты, салфетка</w:t>
            </w:r>
          </w:p>
        </w:tc>
      </w:tr>
      <w:tr w:rsidR="00693F25" w:rsidRPr="00400275" w:rsidTr="00693F25">
        <w:trPr>
          <w:cantSplit/>
          <w:trHeight w:val="1134"/>
        </w:trPr>
        <w:tc>
          <w:tcPr>
            <w:tcW w:w="523" w:type="dxa"/>
            <w:textDirection w:val="btLr"/>
          </w:tcPr>
          <w:p w:rsidR="00693F25" w:rsidRPr="00400275" w:rsidRDefault="00693F25" w:rsidP="00400275">
            <w:pPr>
              <w:ind w:left="113" w:right="113"/>
              <w:jc w:val="center"/>
              <w:rPr>
                <w:sz w:val="24"/>
                <w:szCs w:val="24"/>
                <w:lang w:val="tt-RU"/>
              </w:rPr>
            </w:pPr>
            <w:r w:rsidRPr="00400275">
              <w:rPr>
                <w:sz w:val="24"/>
                <w:szCs w:val="24"/>
                <w:lang w:val="tt-RU"/>
              </w:rPr>
              <w:lastRenderedPageBreak/>
              <w:t>Май   4 атна</w:t>
            </w:r>
          </w:p>
        </w:tc>
        <w:tc>
          <w:tcPr>
            <w:tcW w:w="6531" w:type="dxa"/>
          </w:tcPr>
          <w:p w:rsidR="00693F25" w:rsidRPr="00400275" w:rsidRDefault="00693F25" w:rsidP="00400275">
            <w:pPr>
              <w:rPr>
                <w:b/>
                <w:sz w:val="24"/>
                <w:szCs w:val="24"/>
                <w:lang w:val="tt-RU"/>
              </w:rPr>
            </w:pPr>
            <w:r w:rsidRPr="00400275">
              <w:rPr>
                <w:sz w:val="24"/>
                <w:szCs w:val="24"/>
                <w:lang w:val="tt-RU"/>
              </w:rPr>
              <w:t>1.</w:t>
            </w:r>
            <w:r w:rsidRPr="00400275">
              <w:rPr>
                <w:sz w:val="24"/>
                <w:szCs w:val="24"/>
                <w:u w:val="single"/>
                <w:lang w:val="tt-RU"/>
              </w:rPr>
              <w:t xml:space="preserve">Тема: </w:t>
            </w:r>
            <w:r w:rsidRPr="00400275">
              <w:rPr>
                <w:b/>
                <w:sz w:val="24"/>
                <w:szCs w:val="24"/>
                <w:lang w:val="tt-RU"/>
              </w:rPr>
              <w:t>Чәчәк алып килде май</w:t>
            </w:r>
          </w:p>
          <w:p w:rsidR="00693F25" w:rsidRPr="00400275" w:rsidRDefault="00693F25" w:rsidP="00400275">
            <w:pPr>
              <w:jc w:val="both"/>
              <w:rPr>
                <w:b/>
                <w:sz w:val="24"/>
                <w:szCs w:val="24"/>
                <w:lang w:val="tt-RU"/>
              </w:rPr>
            </w:pPr>
            <w:r w:rsidRPr="00400275">
              <w:rPr>
                <w:sz w:val="24"/>
                <w:szCs w:val="24"/>
                <w:u w:val="single"/>
                <w:lang w:val="tt-RU"/>
              </w:rPr>
              <w:t xml:space="preserve">Максат: </w:t>
            </w:r>
            <w:r w:rsidRPr="00400275">
              <w:rPr>
                <w:sz w:val="24"/>
                <w:szCs w:val="24"/>
                <w:lang w:val="tt-RU"/>
              </w:rPr>
              <w:t>язгы табигатьтәге үзгәрешләрне дөрес күрә белү, рәсемдә чагылдыра белү күнекмәсен ныгыту;төсләрне дөрес сайлап, чиста-пөхтә эш итүләренә ирешү; күзаллау сәләтләрен үстерү.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sz w:val="24"/>
                <w:szCs w:val="24"/>
                <w:lang w:val="tt-RU"/>
              </w:rPr>
              <w:t>2.</w:t>
            </w:r>
            <w:r w:rsidRPr="00400275">
              <w:rPr>
                <w:sz w:val="24"/>
                <w:szCs w:val="24"/>
                <w:u w:val="single"/>
                <w:lang w:val="tt-RU"/>
              </w:rPr>
              <w:t xml:space="preserve">Тема: </w:t>
            </w:r>
            <w:r w:rsidRPr="00400275">
              <w:rPr>
                <w:b/>
                <w:sz w:val="24"/>
                <w:szCs w:val="24"/>
                <w:lang w:val="tt-RU"/>
              </w:rPr>
              <w:t>Дус яшәсен җирдә балалар! (асфальтта рәсем ясау)</w:t>
            </w:r>
          </w:p>
          <w:p w:rsidR="00693F25" w:rsidRPr="00400275" w:rsidRDefault="00693F25" w:rsidP="00400275">
            <w:pPr>
              <w:rPr>
                <w:b/>
                <w:sz w:val="24"/>
                <w:szCs w:val="24"/>
                <w:lang w:val="tt-RU"/>
              </w:rPr>
            </w:pPr>
            <w:r w:rsidRPr="00400275">
              <w:rPr>
                <w:sz w:val="24"/>
                <w:szCs w:val="24"/>
                <w:u w:val="single"/>
                <w:lang w:val="tt-RU"/>
              </w:rPr>
              <w:t xml:space="preserve">Максат: </w:t>
            </w:r>
            <w:r w:rsidRPr="00400275">
              <w:rPr>
                <w:sz w:val="24"/>
                <w:szCs w:val="24"/>
                <w:lang w:val="tt-RU"/>
              </w:rPr>
              <w:t>коллектив белән килешеп, тулы бер композиция төзергә өйрәтү; эшләгән эштән ямь табып, эчтәлеген аңлатып бирә алуларына ирешү.</w:t>
            </w:r>
          </w:p>
        </w:tc>
        <w:tc>
          <w:tcPr>
            <w:tcW w:w="2977" w:type="dxa"/>
          </w:tcPr>
          <w:p w:rsidR="00693F25" w:rsidRPr="00400275" w:rsidRDefault="00693F25" w:rsidP="00400275">
            <w:pPr>
              <w:rPr>
                <w:sz w:val="24"/>
                <w:szCs w:val="24"/>
                <w:lang w:val="tt-RU"/>
              </w:rPr>
            </w:pPr>
            <w:r w:rsidRPr="00400275">
              <w:rPr>
                <w:sz w:val="24"/>
                <w:szCs w:val="24"/>
                <w:lang w:val="tt-RU"/>
              </w:rPr>
              <w:t>А4 форматында кәгаз</w:t>
            </w:r>
            <w:r w:rsidRPr="00400275">
              <w:rPr>
                <w:sz w:val="24"/>
                <w:szCs w:val="24"/>
              </w:rPr>
              <w:t>ь</w:t>
            </w:r>
            <w:r w:rsidRPr="00400275">
              <w:rPr>
                <w:sz w:val="24"/>
                <w:szCs w:val="24"/>
                <w:lang w:val="tt-RU"/>
              </w:rPr>
              <w:t>, гуаш</w:t>
            </w:r>
            <w:r w:rsidRPr="00400275">
              <w:rPr>
                <w:sz w:val="24"/>
                <w:szCs w:val="24"/>
              </w:rPr>
              <w:t>ь,</w:t>
            </w:r>
            <w:r w:rsidRPr="00400275">
              <w:rPr>
                <w:sz w:val="24"/>
                <w:szCs w:val="24"/>
                <w:lang w:val="tt-RU"/>
              </w:rPr>
              <w:t xml:space="preserve"> кисточкалар,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Төсле акбурлар</w:t>
            </w:r>
          </w:p>
        </w:tc>
      </w:tr>
    </w:tbl>
    <w:p w:rsidR="00693F25" w:rsidRPr="00400275" w:rsidRDefault="00693F25" w:rsidP="00400275">
      <w:pPr>
        <w:rPr>
          <w:lang w:val="tt-RU"/>
        </w:rPr>
      </w:pPr>
    </w:p>
    <w:p w:rsidR="00693F25" w:rsidRPr="00400275" w:rsidRDefault="00693F25" w:rsidP="00400275"/>
    <w:p w:rsidR="00693F25" w:rsidRDefault="00693F25" w:rsidP="00400275">
      <w:pPr>
        <w:jc w:val="center"/>
        <w:rPr>
          <w:b/>
          <w:lang w:val="tt-RU"/>
        </w:rPr>
      </w:pPr>
      <w:r w:rsidRPr="0089649E">
        <w:rPr>
          <w:b/>
          <w:lang w:val="tt-RU"/>
        </w:rPr>
        <w:t>Иҗат  белем бирү өлкәсе (кисеп-ябыштыру</w:t>
      </w:r>
      <w:r w:rsidRPr="0089649E">
        <w:rPr>
          <w:b/>
        </w:rPr>
        <w:t>,</w:t>
      </w:r>
      <w:r w:rsidRPr="0089649E">
        <w:rPr>
          <w:b/>
          <w:lang w:val="tt-RU"/>
        </w:rPr>
        <w:t>әвәләү) буенча календар</w:t>
      </w:r>
      <w:r w:rsidRPr="0089649E">
        <w:rPr>
          <w:b/>
        </w:rPr>
        <w:t>ь</w:t>
      </w:r>
      <w:r w:rsidRPr="0089649E">
        <w:rPr>
          <w:b/>
          <w:lang w:val="tt-RU"/>
        </w:rPr>
        <w:t xml:space="preserve"> - тематик план</w:t>
      </w:r>
    </w:p>
    <w:p w:rsidR="0089649E" w:rsidRPr="0089649E" w:rsidRDefault="0089649E" w:rsidP="00400275">
      <w:pPr>
        <w:jc w:val="center"/>
        <w:rPr>
          <w:b/>
          <w:lang w:val="tt-RU"/>
        </w:rPr>
      </w:pPr>
    </w:p>
    <w:tbl>
      <w:tblPr>
        <w:tblStyle w:val="a9"/>
        <w:tblW w:w="0" w:type="auto"/>
        <w:tblLook w:val="04A0" w:firstRow="1" w:lastRow="0" w:firstColumn="1" w:lastColumn="0" w:noHBand="0" w:noVBand="1"/>
      </w:tblPr>
      <w:tblGrid>
        <w:gridCol w:w="1585"/>
        <w:gridCol w:w="5714"/>
        <w:gridCol w:w="2271"/>
      </w:tblGrid>
      <w:tr w:rsidR="00693F25" w:rsidRPr="00400275" w:rsidTr="00693F25">
        <w:tc>
          <w:tcPr>
            <w:tcW w:w="1668" w:type="dxa"/>
          </w:tcPr>
          <w:p w:rsidR="00693F25" w:rsidRPr="00400275" w:rsidRDefault="00693F25" w:rsidP="00400275">
            <w:pPr>
              <w:jc w:val="center"/>
              <w:rPr>
                <w:sz w:val="24"/>
                <w:szCs w:val="24"/>
                <w:lang w:val="tt-RU"/>
              </w:rPr>
            </w:pPr>
            <w:r w:rsidRPr="00400275">
              <w:rPr>
                <w:sz w:val="24"/>
                <w:szCs w:val="24"/>
                <w:lang w:val="tt-RU"/>
              </w:rPr>
              <w:t xml:space="preserve">Вакыты </w:t>
            </w:r>
          </w:p>
        </w:tc>
        <w:tc>
          <w:tcPr>
            <w:tcW w:w="6378" w:type="dxa"/>
          </w:tcPr>
          <w:p w:rsidR="00693F25" w:rsidRPr="00400275" w:rsidRDefault="00693F25" w:rsidP="00400275">
            <w:pPr>
              <w:jc w:val="center"/>
              <w:rPr>
                <w:sz w:val="24"/>
                <w:szCs w:val="24"/>
                <w:lang w:val="tt-RU"/>
              </w:rPr>
            </w:pPr>
            <w:r w:rsidRPr="00400275">
              <w:rPr>
                <w:sz w:val="24"/>
                <w:szCs w:val="24"/>
                <w:lang w:val="tt-RU"/>
              </w:rPr>
              <w:t>Тема, максат</w:t>
            </w:r>
          </w:p>
        </w:tc>
        <w:tc>
          <w:tcPr>
            <w:tcW w:w="2271" w:type="dxa"/>
          </w:tcPr>
          <w:p w:rsidR="00693F25" w:rsidRPr="00400275" w:rsidRDefault="00693F25" w:rsidP="00400275">
            <w:pPr>
              <w:jc w:val="center"/>
              <w:rPr>
                <w:sz w:val="24"/>
                <w:szCs w:val="24"/>
                <w:lang w:val="tt-RU"/>
              </w:rPr>
            </w:pPr>
            <w:r w:rsidRPr="00400275">
              <w:rPr>
                <w:sz w:val="24"/>
                <w:szCs w:val="24"/>
                <w:lang w:val="tt-RU"/>
              </w:rPr>
              <w:t>Җиһазлау</w:t>
            </w: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Сентябрь</w:t>
            </w:r>
          </w:p>
          <w:p w:rsidR="00693F25" w:rsidRPr="00400275" w:rsidRDefault="00693F25" w:rsidP="00400275">
            <w:pPr>
              <w:rPr>
                <w:sz w:val="24"/>
                <w:szCs w:val="24"/>
                <w:lang w:val="tt-RU"/>
              </w:rPr>
            </w:pPr>
            <w:r w:rsidRPr="00400275">
              <w:rPr>
                <w:sz w:val="24"/>
                <w:szCs w:val="24"/>
                <w:lang w:val="tt-RU"/>
              </w:rPr>
              <w:t>1 - 2атна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Алмалар һәм җиләкләр</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төрле зурлыктагы түгәрәк предметларны әвәләү күнекмәсен ныгыту; үз эшләренә уңай караш тәрбияләү; иптәшләренең эшенә уңай бәя бирә белергә өйрәтү.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Матур флажоклар</w:t>
            </w:r>
          </w:p>
          <w:p w:rsidR="00693F25" w:rsidRPr="00400275" w:rsidRDefault="00693F25" w:rsidP="00400275">
            <w:pPr>
              <w:rPr>
                <w:sz w:val="24"/>
                <w:szCs w:val="24"/>
                <w:u w:val="single"/>
                <w:lang w:val="tt-RU"/>
              </w:rPr>
            </w:pPr>
            <w:r w:rsidRPr="00400275">
              <w:rPr>
                <w:sz w:val="24"/>
                <w:szCs w:val="24"/>
                <w:u w:val="single"/>
                <w:lang w:val="tt-RU"/>
              </w:rPr>
              <w:t>Максат:</w:t>
            </w:r>
            <w:r w:rsidRPr="00400275">
              <w:rPr>
                <w:sz w:val="24"/>
                <w:szCs w:val="24"/>
                <w:lang w:val="tt-RU"/>
              </w:rPr>
              <w:t xml:space="preserve"> балаларның образлы күзаллау сәләтләрен үстерү; түгәрәк һәм  овал предметларны, аның өлешләрен  кисү, түгәрәкләп кисү, турыпочмаклыкның, өчпочмакның почмакларын кисү  күнекмәсен ныгыту; зур һәм кечкенә гөмбәләрне өлешләп кисәргә, гади матур композиция төзергә, кәгазьне ерту алымы белән чирәм, мүк  ясарга өйрәтү.</w:t>
            </w:r>
          </w:p>
        </w:tc>
        <w:tc>
          <w:tcPr>
            <w:tcW w:w="2271" w:type="dxa"/>
          </w:tcPr>
          <w:p w:rsidR="00693F25" w:rsidRPr="00400275" w:rsidRDefault="00693F25" w:rsidP="00400275">
            <w:pPr>
              <w:rPr>
                <w:sz w:val="24"/>
                <w:szCs w:val="24"/>
                <w:lang w:val="tt-RU"/>
              </w:rPr>
            </w:pPr>
            <w:r w:rsidRPr="00400275">
              <w:rPr>
                <w:sz w:val="24"/>
                <w:szCs w:val="24"/>
                <w:lang w:val="tt-RU"/>
              </w:rPr>
              <w:t>Түгәрәк формадагы җиләк-җимешләр, пластилин, такта,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½ ал</w:t>
            </w:r>
            <w:r w:rsidRPr="00400275">
              <w:rPr>
                <w:sz w:val="24"/>
                <w:szCs w:val="24"/>
              </w:rPr>
              <w:t>ь</w:t>
            </w:r>
            <w:r w:rsidRPr="00400275">
              <w:rPr>
                <w:sz w:val="24"/>
                <w:szCs w:val="24"/>
                <w:lang w:val="tt-RU"/>
              </w:rPr>
              <w:t>бите, 4әр полоска (2 төстә), кайчы, клей, кисточка, салфетка, клеенка</w:t>
            </w: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Сентябрь</w:t>
            </w:r>
          </w:p>
          <w:p w:rsidR="00693F25" w:rsidRPr="00400275" w:rsidRDefault="00693F25" w:rsidP="00400275">
            <w:pPr>
              <w:rPr>
                <w:sz w:val="24"/>
                <w:szCs w:val="24"/>
                <w:lang w:val="tt-RU"/>
              </w:rPr>
            </w:pPr>
            <w:r w:rsidRPr="00400275">
              <w:rPr>
                <w:sz w:val="24"/>
                <w:szCs w:val="24"/>
                <w:lang w:val="tt-RU"/>
              </w:rPr>
              <w:t>3 - 4атна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Кибет уены өчен үзең теләгән җиләк-җимеш, яшелчәне әвәлә</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төрле предметларның формасын (түгәрәк, овал..) бирә белү күнекмәләрен ныгыту; һәр  яшелчәнең үзенә хас билгесен бирә белергә, геометрик фигуралар белән охшаш, аерым якларын (помидор – түгәрәк, кыяр – овал..)таба белергә өйрәтү; әвәләү барышында  тәгәрәтү, бармак белән тигезләү,чеметү,тарту алымнарын куллану.</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Салфетканы бизә</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 xml:space="preserve">квадратта бизәк төзергә өйрәтү; бизәү элементларын кәгазь буйлап дөрес(уртага, </w:t>
            </w:r>
            <w:r w:rsidRPr="00400275">
              <w:rPr>
                <w:sz w:val="24"/>
                <w:szCs w:val="24"/>
                <w:lang w:val="tt-RU"/>
              </w:rPr>
              <w:lastRenderedPageBreak/>
              <w:t>почмакларга) урнаштыра белү күнекмәсе бирү; композиция төзергә өйрәтү; чиста – пөхтә эш итүләренә ирешү.</w:t>
            </w:r>
          </w:p>
        </w:tc>
        <w:tc>
          <w:tcPr>
            <w:tcW w:w="2271" w:type="dxa"/>
          </w:tcPr>
          <w:p w:rsidR="00693F25" w:rsidRPr="00400275" w:rsidRDefault="00693F25" w:rsidP="00400275">
            <w:pPr>
              <w:rPr>
                <w:sz w:val="24"/>
                <w:szCs w:val="24"/>
                <w:lang w:val="tt-RU"/>
              </w:rPr>
            </w:pPr>
            <w:r w:rsidRPr="00400275">
              <w:rPr>
                <w:sz w:val="24"/>
                <w:szCs w:val="24"/>
                <w:lang w:val="tt-RU"/>
              </w:rPr>
              <w:lastRenderedPageBreak/>
              <w:t>Пластилин, стека, такта, салфетка (һәр балага),</w:t>
            </w:r>
          </w:p>
          <w:p w:rsidR="00693F25" w:rsidRPr="00400275" w:rsidRDefault="00693F25" w:rsidP="00400275">
            <w:pPr>
              <w:rPr>
                <w:sz w:val="24"/>
                <w:szCs w:val="24"/>
                <w:lang w:val="tt-RU"/>
              </w:rPr>
            </w:pPr>
            <w:r w:rsidRPr="00400275">
              <w:rPr>
                <w:sz w:val="24"/>
                <w:szCs w:val="24"/>
                <w:lang w:val="tt-RU"/>
              </w:rPr>
              <w:t>муляжлар (яшелчә, җиләк – җимеш)</w:t>
            </w:r>
          </w:p>
          <w:p w:rsidR="00693F25" w:rsidRPr="00400275" w:rsidRDefault="00693F25" w:rsidP="00400275">
            <w:pPr>
              <w:rPr>
                <w:sz w:val="24"/>
                <w:szCs w:val="24"/>
                <w:lang w:val="tt-RU"/>
              </w:rPr>
            </w:pPr>
            <w:r w:rsidRPr="00400275">
              <w:rPr>
                <w:sz w:val="24"/>
                <w:szCs w:val="24"/>
                <w:lang w:val="tt-RU"/>
              </w:rPr>
              <w:t>геометрик фигуралар,</w:t>
            </w:r>
          </w:p>
          <w:p w:rsidR="00693F25" w:rsidRPr="00400275" w:rsidRDefault="00693F25" w:rsidP="00400275">
            <w:pPr>
              <w:rPr>
                <w:sz w:val="24"/>
                <w:szCs w:val="24"/>
                <w:lang w:val="tt-RU"/>
              </w:rPr>
            </w:pPr>
            <w:r w:rsidRPr="00400275">
              <w:rPr>
                <w:sz w:val="24"/>
                <w:szCs w:val="24"/>
                <w:lang w:val="tt-RU"/>
              </w:rPr>
              <w:t>рәсем “Кибет прилавкасы”</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 xml:space="preserve">16х16см булган кәгазь бите, 6х3см төсле кәгазь </w:t>
            </w:r>
            <w:r w:rsidRPr="00400275">
              <w:rPr>
                <w:sz w:val="24"/>
                <w:szCs w:val="24"/>
                <w:lang w:val="tt-RU"/>
              </w:rPr>
              <w:lastRenderedPageBreak/>
              <w:t>полоскалар, салфетка, клестер, кисточка, кайчы</w:t>
            </w:r>
          </w:p>
        </w:tc>
      </w:tr>
      <w:tr w:rsidR="00693F25" w:rsidRPr="000C7380" w:rsidTr="00693F25">
        <w:tc>
          <w:tcPr>
            <w:tcW w:w="1668" w:type="dxa"/>
          </w:tcPr>
          <w:p w:rsidR="00693F25" w:rsidRPr="00400275" w:rsidRDefault="00693F25" w:rsidP="00400275">
            <w:pPr>
              <w:rPr>
                <w:sz w:val="24"/>
                <w:szCs w:val="24"/>
                <w:lang w:val="tt-RU"/>
              </w:rPr>
            </w:pPr>
            <w:r w:rsidRPr="00400275">
              <w:rPr>
                <w:sz w:val="24"/>
                <w:szCs w:val="24"/>
                <w:lang w:val="tt-RU"/>
              </w:rPr>
              <w:lastRenderedPageBreak/>
              <w:t>Октябрь</w:t>
            </w:r>
          </w:p>
          <w:p w:rsidR="00693F25" w:rsidRPr="00400275" w:rsidRDefault="00693F25" w:rsidP="00400275">
            <w:pPr>
              <w:rPr>
                <w:sz w:val="24"/>
                <w:szCs w:val="24"/>
                <w:lang w:val="tt-RU"/>
              </w:rPr>
            </w:pPr>
            <w:r w:rsidRPr="00400275">
              <w:rPr>
                <w:sz w:val="24"/>
                <w:szCs w:val="24"/>
                <w:lang w:val="tt-RU"/>
              </w:rPr>
              <w:t>1-2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 xml:space="preserve">Матур кошлар (дымков уенчыклары белән танышу) </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халык уенчыклары турында, һөнәрчеләр турында белемнәрен тирәнәйтү; зур кисәктән кечерәк кисәкләр чеметеп алу, аларны бармаклар ярдәмендә түгәрәкләп тәгәрәтү, өлешләрне тоташтыру алымына өйрәтү.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Көзге келәм (коллектив эш)</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кул чукларын кәгазьгә төшереп, контур буенча тигез итеп кисү алымын камилләштерү; төрле төстәге яфраклардан келәм ясау; коллектив белән килешеп, уртак фикергә килеп эш итә белергә өйрәтү.</w:t>
            </w:r>
          </w:p>
        </w:tc>
        <w:tc>
          <w:tcPr>
            <w:tcW w:w="2271" w:type="dxa"/>
          </w:tcPr>
          <w:p w:rsidR="00693F25" w:rsidRPr="00400275" w:rsidRDefault="00693F25" w:rsidP="00400275">
            <w:pPr>
              <w:rPr>
                <w:sz w:val="24"/>
                <w:szCs w:val="24"/>
                <w:lang w:val="tt-RU"/>
              </w:rPr>
            </w:pPr>
            <w:r w:rsidRPr="00400275">
              <w:rPr>
                <w:sz w:val="24"/>
                <w:szCs w:val="24"/>
                <w:lang w:val="tt-RU"/>
              </w:rPr>
              <w:t>Пластилин, дымков уенчыклары рәсемнәре, әзер үрнәк эш, стека, такта,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 xml:space="preserve"> “Көз” картинасы, төсле кәгазьләр, кайчы, аудиоязма “Яфрак бәйрәме”, клестер, кисточка, салфетка</w:t>
            </w: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Октябрь</w:t>
            </w:r>
          </w:p>
          <w:p w:rsidR="00693F25" w:rsidRPr="00400275" w:rsidRDefault="00693F25" w:rsidP="00400275">
            <w:pPr>
              <w:rPr>
                <w:sz w:val="24"/>
                <w:szCs w:val="24"/>
                <w:lang w:val="tt-RU"/>
              </w:rPr>
            </w:pPr>
            <w:r w:rsidRPr="00400275">
              <w:rPr>
                <w:sz w:val="24"/>
                <w:szCs w:val="24"/>
                <w:lang w:val="tt-RU"/>
              </w:rPr>
              <w:t>3 – 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b/>
                <w:sz w:val="24"/>
                <w:szCs w:val="24"/>
                <w:lang w:val="tt-RU"/>
              </w:rPr>
            </w:pPr>
            <w:r w:rsidRPr="00400275">
              <w:rPr>
                <w:sz w:val="24"/>
                <w:szCs w:val="24"/>
                <w:u w:val="single"/>
                <w:lang w:val="tt-RU"/>
              </w:rPr>
              <w:t xml:space="preserve">Тема: </w:t>
            </w:r>
            <w:r w:rsidRPr="00400275">
              <w:rPr>
                <w:sz w:val="24"/>
                <w:szCs w:val="24"/>
                <w:lang w:val="tt-RU"/>
              </w:rPr>
              <w:t>Нәни Мишутка</w:t>
            </w:r>
            <w:r w:rsidRPr="00400275">
              <w:rPr>
                <w:b/>
                <w:sz w:val="24"/>
                <w:szCs w:val="24"/>
                <w:lang w:val="tt-RU"/>
              </w:rPr>
              <w:t xml:space="preserve"> </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әкияти образ булдырырга өйрәтү; гәүдә өлешләрен дөрес пропорциядә ала белү күнекмәсен камилләштерү; уйлау – фикерләү сәләтен үстерү.</w:t>
            </w:r>
          </w:p>
          <w:p w:rsidR="00693F25" w:rsidRPr="00400275" w:rsidRDefault="00693F25" w:rsidP="00400275">
            <w:pPr>
              <w:rPr>
                <w:sz w:val="24"/>
                <w:szCs w:val="24"/>
                <w:lang w:val="tt-RU"/>
              </w:rPr>
            </w:pPr>
          </w:p>
          <w:p w:rsidR="00693F25" w:rsidRPr="00400275" w:rsidRDefault="00693F25" w:rsidP="00400275">
            <w:pPr>
              <w:rPr>
                <w:sz w:val="24"/>
                <w:szCs w:val="24"/>
                <w:u w:val="single"/>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Мишка һәм аның дуслары</w:t>
            </w:r>
          </w:p>
          <w:p w:rsidR="00693F25" w:rsidRPr="00400275" w:rsidRDefault="00693F25" w:rsidP="00400275">
            <w:pPr>
              <w:rPr>
                <w:sz w:val="24"/>
                <w:szCs w:val="24"/>
                <w:u w:val="single"/>
                <w:lang w:val="tt-RU"/>
              </w:rPr>
            </w:pPr>
            <w:r w:rsidRPr="00400275">
              <w:rPr>
                <w:sz w:val="24"/>
                <w:szCs w:val="24"/>
                <w:u w:val="single"/>
                <w:lang w:val="tt-RU"/>
              </w:rPr>
              <w:t xml:space="preserve">Максат: </w:t>
            </w:r>
            <w:r w:rsidRPr="00400275">
              <w:rPr>
                <w:sz w:val="24"/>
                <w:szCs w:val="24"/>
                <w:lang w:val="tt-RU"/>
              </w:rPr>
              <w:t>төсле кәгазь  кисәкләреннән предмет сурәтләргә өйрәтү; түгәрәк, овал формадагы детальләрне кисү алымын  камилләштерү; бергәләп композиция төзү.</w:t>
            </w:r>
          </w:p>
        </w:tc>
        <w:tc>
          <w:tcPr>
            <w:tcW w:w="2271" w:type="dxa"/>
          </w:tcPr>
          <w:p w:rsidR="00693F25" w:rsidRPr="00400275" w:rsidRDefault="00693F25" w:rsidP="00400275">
            <w:pPr>
              <w:rPr>
                <w:sz w:val="24"/>
                <w:szCs w:val="24"/>
                <w:lang w:val="tt-RU"/>
              </w:rPr>
            </w:pPr>
            <w:r w:rsidRPr="00400275">
              <w:rPr>
                <w:sz w:val="24"/>
                <w:szCs w:val="24"/>
                <w:lang w:val="tt-RU"/>
              </w:rPr>
              <w:t>“Өч аю” әкиятенә иллюстра</w:t>
            </w:r>
            <w:r w:rsidRPr="00400275">
              <w:rPr>
                <w:sz w:val="24"/>
                <w:szCs w:val="24"/>
              </w:rPr>
              <w:t>ц</w:t>
            </w:r>
            <w:r w:rsidRPr="00400275">
              <w:rPr>
                <w:sz w:val="24"/>
                <w:szCs w:val="24"/>
                <w:lang w:val="tt-RU"/>
              </w:rPr>
              <w:t>ияләр, пластилин, стека, салфетка, такта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салфетка, кисточка, клестер</w:t>
            </w:r>
          </w:p>
        </w:tc>
      </w:tr>
      <w:tr w:rsidR="00693F25" w:rsidRPr="000C7380" w:rsidTr="00693F25">
        <w:tc>
          <w:tcPr>
            <w:tcW w:w="1668" w:type="dxa"/>
          </w:tcPr>
          <w:p w:rsidR="00693F25" w:rsidRPr="00400275" w:rsidRDefault="00693F25" w:rsidP="00400275">
            <w:pPr>
              <w:rPr>
                <w:sz w:val="24"/>
                <w:szCs w:val="24"/>
                <w:lang w:val="tt-RU"/>
              </w:rPr>
            </w:pPr>
            <w:r w:rsidRPr="00400275">
              <w:rPr>
                <w:sz w:val="24"/>
                <w:szCs w:val="24"/>
                <w:lang w:val="tt-RU"/>
              </w:rPr>
              <w:t>Октябрь</w:t>
            </w:r>
          </w:p>
          <w:p w:rsidR="00693F25" w:rsidRPr="00400275" w:rsidRDefault="00693F25" w:rsidP="00400275">
            <w:pPr>
              <w:rPr>
                <w:sz w:val="24"/>
                <w:szCs w:val="24"/>
                <w:lang w:val="tt-RU"/>
              </w:rPr>
            </w:pPr>
            <w:r w:rsidRPr="00400275">
              <w:rPr>
                <w:sz w:val="24"/>
                <w:szCs w:val="24"/>
                <w:lang w:val="tt-RU"/>
              </w:rPr>
              <w:t>5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Кәҗә бәтие (дымков мотивы буенча)</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тозлы камырдан  әвәләү күнекмәсен ныгыту; әвәләү барышында  тәгәрәтү, бармак белән тигезләү,чеметү,тарту алымнарын куллану; әвәләп ясаган әйберләрне күмәк композициягә берләштерү.</w:t>
            </w:r>
          </w:p>
        </w:tc>
        <w:tc>
          <w:tcPr>
            <w:tcW w:w="2271" w:type="dxa"/>
          </w:tcPr>
          <w:p w:rsidR="00693F25" w:rsidRPr="00400275" w:rsidRDefault="00693F25" w:rsidP="00400275">
            <w:pPr>
              <w:rPr>
                <w:sz w:val="24"/>
                <w:szCs w:val="24"/>
                <w:lang w:val="tt-RU"/>
              </w:rPr>
            </w:pPr>
            <w:r w:rsidRPr="00400275">
              <w:rPr>
                <w:sz w:val="24"/>
                <w:szCs w:val="24"/>
                <w:lang w:val="tt-RU"/>
              </w:rPr>
              <w:t>Тозлы камыр, стека, салфетка, такта, әзер үрнәк эш, рәсемнәр</w:t>
            </w: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Ноябрь</w:t>
            </w:r>
          </w:p>
          <w:p w:rsidR="00693F25" w:rsidRPr="00400275" w:rsidRDefault="00693F25" w:rsidP="00400275">
            <w:pPr>
              <w:rPr>
                <w:sz w:val="24"/>
                <w:szCs w:val="24"/>
                <w:lang w:val="tt-RU"/>
              </w:rPr>
            </w:pPr>
            <w:r w:rsidRPr="00400275">
              <w:rPr>
                <w:sz w:val="24"/>
                <w:szCs w:val="24"/>
                <w:lang w:val="tt-RU"/>
              </w:rPr>
              <w:t>3- 4 атна</w:t>
            </w:r>
          </w:p>
        </w:tc>
        <w:tc>
          <w:tcPr>
            <w:tcW w:w="6378" w:type="dxa"/>
          </w:tcPr>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Урамда машиналар  хәрәкәте (коллектив эш)</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машина өлешләрен дөрес пропорциядә биреп, аерым өлешләрдән машина төзү;туры буенча, түгәрәкләп кисү, чиста-пөхтә итеп ябыштыру алымнарын камилләштерү; образлы фикерләү сәләтләрен үстерү; эшләгән эшкә бәя бирә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Яраткан уенчыгыңны әвәлә</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яраткан уенчыгың силуэтын әвәләргә </w:t>
            </w:r>
            <w:r w:rsidRPr="00400275">
              <w:rPr>
                <w:sz w:val="24"/>
                <w:szCs w:val="24"/>
                <w:lang w:val="tt-RU"/>
              </w:rPr>
              <w:lastRenderedPageBreak/>
              <w:t>өйрәтү; күз алдына китерү, аңа хас үзенчәлекле билгеләрне бирә белергә өйрәтү; башлаган эшне ахырына җиткерә белү, эшләгән эшнең нәтиҗәсен күрә, бәя бирә белергә өйрәтү.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lastRenderedPageBreak/>
              <w:t>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пластилин, такта, стека,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lastRenderedPageBreak/>
              <w:t>Декабрь</w:t>
            </w:r>
          </w:p>
          <w:p w:rsidR="00693F25" w:rsidRPr="00400275" w:rsidRDefault="00693F25" w:rsidP="00400275">
            <w:pPr>
              <w:rPr>
                <w:sz w:val="24"/>
                <w:szCs w:val="24"/>
                <w:lang w:val="tt-RU"/>
              </w:rPr>
            </w:pPr>
            <w:r w:rsidRPr="00400275">
              <w:rPr>
                <w:sz w:val="24"/>
                <w:szCs w:val="24"/>
                <w:lang w:val="tt-RU"/>
              </w:rPr>
              <w:t>1 – 2 атна</w:t>
            </w:r>
          </w:p>
        </w:tc>
        <w:tc>
          <w:tcPr>
            <w:tcW w:w="6378" w:type="dxa"/>
          </w:tcPr>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Зур һәм кечкенә бокаллар</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кәгазьдән аскы якка киңәеп китүче симметрияле предметлар кисеп алырга өйрәтү; пөхтә итеп ябыштыру күнекмәсен ныгыту; вак детальләр, өстәмәбизәкләр белән тулыландырасы килү теләге булдыру.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Алсу уйнарга чыккан</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гәүдә өлешләрен дөрес пропорциядә биреп, кеше фигурасы әвәләргә өйрәтү; кием формасын дөрес бирү; өлешләрне тоташтыру, чеметү, тигезләү алымнарын ныгыту;эшләгән эшкә бәя бирергә өйрәтү.</w:t>
            </w: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Бокаллар, төрле төстәге турыпочмак формасындагы төсле кәгазьләр, кайчы, клей,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Кышкы киемнән кыз рәсеме, пластилин, такта, салфетка, стека</w:t>
            </w:r>
          </w:p>
          <w:p w:rsidR="00693F25" w:rsidRPr="00400275" w:rsidRDefault="00693F25" w:rsidP="00400275">
            <w:pPr>
              <w:rPr>
                <w:sz w:val="24"/>
                <w:szCs w:val="24"/>
                <w:lang w:val="tt-RU"/>
              </w:rPr>
            </w:pPr>
            <w:r w:rsidRPr="00400275">
              <w:rPr>
                <w:sz w:val="24"/>
                <w:szCs w:val="24"/>
                <w:lang w:val="tt-RU"/>
              </w:rPr>
              <w:t xml:space="preserve">Дымков уенчыклары, </w:t>
            </w: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Декабрь</w:t>
            </w:r>
          </w:p>
          <w:p w:rsidR="00693F25" w:rsidRPr="00400275" w:rsidRDefault="00693F25" w:rsidP="00400275">
            <w:pPr>
              <w:rPr>
                <w:sz w:val="24"/>
                <w:szCs w:val="24"/>
                <w:lang w:val="tt-RU"/>
              </w:rPr>
            </w:pPr>
            <w:r w:rsidRPr="00400275">
              <w:rPr>
                <w:sz w:val="24"/>
                <w:szCs w:val="24"/>
                <w:lang w:val="tt-RU"/>
              </w:rPr>
              <w:t>3 – 4 атна</w:t>
            </w:r>
          </w:p>
        </w:tc>
        <w:tc>
          <w:tcPr>
            <w:tcW w:w="6378" w:type="dxa"/>
          </w:tcPr>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Яңа ел белән котлау открыткасы</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котлау открыткасы ясарга өйрәтү; бәйрәмгә хас билгеләр, бизәкләр кую күнекмәсе бирү; кәгазьне гармошка итеп бөкләп бер үк төрле предметны берничәне кисәргә өйрәтү; кисү, ябыштыру күнекмәләрен ныгыту;</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Кар кызы</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әвәләүдә Кар кызы образы бирә белергә өйрәтү; кеше фигурасы ясау күнекмәсен үстерү: гәүдә өлешләрен дөрес пропорциядә бирү; әвәләү алымнарын ныгыту; башлаган эшне ахырына җиткерә белүгә омтылыш тәрбияләү.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3-4 яңа ел открыткасы,</w:t>
            </w:r>
          </w:p>
          <w:p w:rsidR="00693F25" w:rsidRPr="00400275" w:rsidRDefault="00693F25" w:rsidP="00400275">
            <w:pPr>
              <w:rPr>
                <w:sz w:val="24"/>
                <w:szCs w:val="24"/>
                <w:lang w:val="tt-RU"/>
              </w:rPr>
            </w:pPr>
            <w:r w:rsidRPr="00400275">
              <w:rPr>
                <w:sz w:val="24"/>
                <w:szCs w:val="24"/>
                <w:lang w:val="tt-RU"/>
              </w:rPr>
              <w:t>урталай бөкләнгән альбом бите, төсле кәгазьләр</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Кар кызы уенчыгы,</w:t>
            </w:r>
          </w:p>
          <w:p w:rsidR="00693F25" w:rsidRPr="00400275" w:rsidRDefault="00693F25" w:rsidP="00400275">
            <w:pPr>
              <w:rPr>
                <w:sz w:val="24"/>
                <w:szCs w:val="24"/>
                <w:lang w:val="tt-RU"/>
              </w:rPr>
            </w:pPr>
            <w:r w:rsidRPr="00400275">
              <w:rPr>
                <w:sz w:val="24"/>
                <w:szCs w:val="24"/>
                <w:lang w:val="tt-RU"/>
              </w:rPr>
              <w:t>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rPr>
            </w:pPr>
            <w:r w:rsidRPr="00400275">
              <w:rPr>
                <w:sz w:val="24"/>
                <w:szCs w:val="24"/>
                <w:lang w:val="tt-RU"/>
              </w:rPr>
              <w:t>Январ</w:t>
            </w:r>
            <w:r w:rsidRPr="00400275">
              <w:rPr>
                <w:sz w:val="24"/>
                <w:szCs w:val="24"/>
              </w:rPr>
              <w:t>ь</w:t>
            </w:r>
          </w:p>
          <w:p w:rsidR="00693F25" w:rsidRPr="00400275" w:rsidRDefault="00693F25" w:rsidP="00400275">
            <w:pPr>
              <w:rPr>
                <w:sz w:val="24"/>
                <w:szCs w:val="24"/>
              </w:rPr>
            </w:pPr>
            <w:r w:rsidRPr="00400275">
              <w:rPr>
                <w:sz w:val="24"/>
                <w:szCs w:val="24"/>
              </w:rPr>
              <w:t>2 – 3 атна</w:t>
            </w:r>
          </w:p>
        </w:tc>
        <w:tc>
          <w:tcPr>
            <w:tcW w:w="6378" w:type="dxa"/>
          </w:tcPr>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Автобус </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предметның образын төзү өчен кирәк өлешләрне кисү  күнекмәләрен үстерү; турыпочмаклыкның почмагын түгәрәкләп кисү(кузов). Полосканы бер үк төрле турыпочмаклыкларга кисү (тәрәзә) күнекмәсен ныгыту; композиция төзү күнекмәсен үстерү.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Куянкай</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формасын, гәүдә төзелешен, аерым өлешләрен дөрес пропорциядә биреп җәнлек әвәләү </w:t>
            </w:r>
            <w:r w:rsidRPr="00400275">
              <w:rPr>
                <w:sz w:val="24"/>
                <w:szCs w:val="24"/>
                <w:lang w:val="tt-RU"/>
              </w:rPr>
              <w:lastRenderedPageBreak/>
              <w:t>күнекмәсен ныгыту; төрле әвәләү алымнарын дөрес куллану, фигураның гади хәрәкәтен чагылдыра белергә өйрәтү.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lastRenderedPageBreak/>
              <w:t>10х4 см.лы турыпочмаклыклар, 2х8 см.лы зәңгәр, 2,5х2,5 см.лы 2 кара кәгазь, кайчы, клей, кисточка, төрле төстәге полоскалар.</w:t>
            </w: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Уенчык куян, 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rPr>
            </w:pPr>
            <w:r w:rsidRPr="00400275">
              <w:rPr>
                <w:sz w:val="24"/>
                <w:szCs w:val="24"/>
                <w:lang w:val="tt-RU"/>
              </w:rPr>
              <w:lastRenderedPageBreak/>
              <w:t>Январ</w:t>
            </w:r>
            <w:r w:rsidRPr="00400275">
              <w:rPr>
                <w:sz w:val="24"/>
                <w:szCs w:val="24"/>
              </w:rPr>
              <w:t xml:space="preserve">ь </w:t>
            </w:r>
          </w:p>
          <w:p w:rsidR="00693F25" w:rsidRPr="00400275" w:rsidRDefault="00693F25" w:rsidP="00400275">
            <w:pPr>
              <w:rPr>
                <w:sz w:val="24"/>
                <w:szCs w:val="24"/>
              </w:rPr>
            </w:pPr>
            <w:r w:rsidRPr="00400275">
              <w:rPr>
                <w:sz w:val="24"/>
                <w:szCs w:val="24"/>
              </w:rPr>
              <w:t>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Яңа ел бәйрәме кунаклары</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әвәләүдә бәйрәмнән алган кичерешләрне бирә белергә өйрәтү; кеше, җәнлекләр әвәләү күнекмәсен камилләштерү; төрле әвәләү алымнарын кулланып эшли алуларына ирешү.</w:t>
            </w:r>
          </w:p>
        </w:tc>
        <w:tc>
          <w:tcPr>
            <w:tcW w:w="2271" w:type="dxa"/>
          </w:tcPr>
          <w:p w:rsidR="00693F25" w:rsidRPr="00400275" w:rsidRDefault="00693F25" w:rsidP="00400275">
            <w:pPr>
              <w:rPr>
                <w:sz w:val="24"/>
                <w:szCs w:val="24"/>
                <w:lang w:val="tt-RU"/>
              </w:rPr>
            </w:pPr>
            <w:r w:rsidRPr="00400275">
              <w:rPr>
                <w:sz w:val="24"/>
                <w:szCs w:val="24"/>
                <w:lang w:val="tt-RU"/>
              </w:rPr>
              <w:t>пластилин, такта, салфетка, стека, гирлянда кисәкләре, төсле кәгаз</w:t>
            </w:r>
            <w:r w:rsidRPr="00400275">
              <w:rPr>
                <w:sz w:val="24"/>
                <w:szCs w:val="24"/>
              </w:rPr>
              <w:t>ь</w:t>
            </w:r>
            <w:r w:rsidRPr="00400275">
              <w:rPr>
                <w:sz w:val="24"/>
                <w:szCs w:val="24"/>
                <w:lang w:val="tt-RU"/>
              </w:rPr>
              <w:t>ләр</w:t>
            </w:r>
          </w:p>
        </w:tc>
      </w:tr>
      <w:tr w:rsidR="00693F25" w:rsidRPr="000C7380" w:rsidTr="00693F25">
        <w:tc>
          <w:tcPr>
            <w:tcW w:w="1668" w:type="dxa"/>
          </w:tcPr>
          <w:p w:rsidR="00693F25" w:rsidRPr="00400275" w:rsidRDefault="00693F25" w:rsidP="00400275">
            <w:pPr>
              <w:rPr>
                <w:sz w:val="24"/>
                <w:szCs w:val="24"/>
                <w:lang w:val="tt-RU"/>
              </w:rPr>
            </w:pPr>
            <w:r w:rsidRPr="00400275">
              <w:rPr>
                <w:sz w:val="24"/>
                <w:szCs w:val="24"/>
                <w:lang w:val="tt-RU"/>
              </w:rPr>
              <w:t>Февраль</w:t>
            </w:r>
          </w:p>
          <w:p w:rsidR="00693F25" w:rsidRPr="00400275" w:rsidRDefault="00693F25" w:rsidP="00400275">
            <w:pPr>
              <w:rPr>
                <w:sz w:val="24"/>
                <w:szCs w:val="24"/>
                <w:lang w:val="tt-RU"/>
              </w:rPr>
            </w:pPr>
            <w:r w:rsidRPr="00400275">
              <w:rPr>
                <w:sz w:val="24"/>
                <w:szCs w:val="24"/>
                <w:lang w:val="tt-RU"/>
              </w:rPr>
              <w:t>1 – 2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Эт һәм аның балалары</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көчек, эт формасын әвәли, характерлы билгеләрен чагылдыра белергә өйрәтү; бербөтен пластилиннан гәүдә өлешләрен тарту алымы белән ясау күнекмәсен үстерү; эшләгән эшләрдән гади композиция төзергә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Самолетлар оча зәңгәр күктә (коллектив)</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аерым детальләрдән сурәт төзү күнекмәсен камилләштерү; пөхтә итеп ябыштыру күнекмәсен ныгыту; бер-берсенең фикере белән килешеп, күмәк эш эшләү, эшләгән эштән куаныч таба белергә өйрәтү.</w:t>
            </w:r>
          </w:p>
        </w:tc>
        <w:tc>
          <w:tcPr>
            <w:tcW w:w="2271" w:type="dxa"/>
          </w:tcPr>
          <w:p w:rsidR="00693F25" w:rsidRPr="00400275" w:rsidRDefault="00693F25" w:rsidP="00400275">
            <w:pPr>
              <w:rPr>
                <w:sz w:val="24"/>
                <w:szCs w:val="24"/>
                <w:lang w:val="tt-RU"/>
              </w:rPr>
            </w:pPr>
            <w:r w:rsidRPr="00400275">
              <w:rPr>
                <w:sz w:val="24"/>
                <w:szCs w:val="24"/>
                <w:lang w:val="tt-RU"/>
              </w:rPr>
              <w:t>Уенчык эт һәм көчек, 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Уенчык самолет, төрле зурллыктагы турыпочмаклык формасындагы төсле кәгазьләр, кайчы, клей, салфетка, ватман</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Февраль</w:t>
            </w:r>
          </w:p>
          <w:p w:rsidR="00693F25" w:rsidRPr="00400275" w:rsidRDefault="00693F25" w:rsidP="00400275">
            <w:pPr>
              <w:rPr>
                <w:sz w:val="24"/>
                <w:szCs w:val="24"/>
                <w:lang w:val="tt-RU"/>
              </w:rPr>
            </w:pPr>
            <w:r w:rsidRPr="00400275">
              <w:rPr>
                <w:sz w:val="24"/>
                <w:szCs w:val="24"/>
                <w:lang w:val="tt-RU"/>
              </w:rPr>
              <w:t>3 – 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Ирекле</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үзлекләреннән эчтәлеген уйлап табып,теләгән предметларын әвәләү, башлаган эшне ахырына җиткерү күнекмәсен үстерү; таныш әвәвләү алымнарын кулланып, чиста-пөхтә эш итә алуларына ирешү.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Матрос</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кеше сурәте ясау күнекмәсен ныгыту; костюм, гәүдә өлешләрен кисү күнекмәсен үстерү; гади хәрәкәт элементларын бирә белергә өйрәтү; симметрик өлешләрне кәгазьне  икегә бөкләп кисә күнекмәсен ныгыту.</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 xml:space="preserve">Март </w:t>
            </w:r>
          </w:p>
          <w:p w:rsidR="00693F25" w:rsidRPr="00400275" w:rsidRDefault="00693F25" w:rsidP="00400275">
            <w:pPr>
              <w:rPr>
                <w:sz w:val="24"/>
                <w:szCs w:val="24"/>
                <w:lang w:val="tt-RU"/>
              </w:rPr>
            </w:pPr>
            <w:r w:rsidRPr="00400275">
              <w:rPr>
                <w:sz w:val="24"/>
                <w:szCs w:val="24"/>
                <w:lang w:val="tt-RU"/>
              </w:rPr>
              <w:t>1 – 2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Кувшин</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бер кисәк пластилиннан тарту, шомарту, бөгү алымнарын кулланып кувшин ясау алымын өйрәнү; чиста-пөхтә эш итә алуларына ирешү.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lastRenderedPageBreak/>
              <w:t>Тема:</w:t>
            </w:r>
            <w:r w:rsidRPr="00400275">
              <w:rPr>
                <w:sz w:val="24"/>
                <w:szCs w:val="24"/>
                <w:lang w:val="tt-RU"/>
              </w:rPr>
              <w:t xml:space="preserve"> Әкияти кош </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төрле формадагы аерым өлешләрне кисеп, тулы бер сурәт ясау күнекмәсен ныгыту; әкияти кош образын бирергә, аерым өлешләрне бизәргә өйрәтү; күзаллау сәләтен үстерү, фантазияләрен баету.</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lastRenderedPageBreak/>
              <w:t>Кувшин, рәсемнәр, 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 xml:space="preserve">бом бите, төсле </w:t>
            </w:r>
            <w:r w:rsidRPr="00400275">
              <w:rPr>
                <w:sz w:val="24"/>
                <w:szCs w:val="24"/>
                <w:lang w:val="tt-RU"/>
              </w:rPr>
              <w:lastRenderedPageBreak/>
              <w:t>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lastRenderedPageBreak/>
              <w:t xml:space="preserve">Март </w:t>
            </w:r>
          </w:p>
          <w:p w:rsidR="00693F25" w:rsidRPr="00400275" w:rsidRDefault="00693F25" w:rsidP="00400275">
            <w:pPr>
              <w:rPr>
                <w:sz w:val="24"/>
                <w:szCs w:val="24"/>
                <w:lang w:val="tt-RU"/>
              </w:rPr>
            </w:pPr>
            <w:r w:rsidRPr="00400275">
              <w:rPr>
                <w:sz w:val="24"/>
                <w:szCs w:val="24"/>
                <w:lang w:val="tt-RU"/>
              </w:rPr>
              <w:t>3 – 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Тиен чикләвек ашый</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характерлы билгеләрен дөрес чагылдырып тиен ясау күнекмәсе бирү; әвәләү алымнарын камилләштерү; образлы күзаллауларын үстерү, фантазияләрен баету. Әзер эшләргә бәя бирә белергә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Үзең теләгән картинаны кисеп ябыштыр</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катлаулы булмаган сюжет уйлап табу;кисү алымнарын камилләштерү өстендә эш; әзер эшләргә бәя куярга өйрәтү, иҗадилылыкларын үстерү.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rPr>
            </w:pPr>
            <w:r w:rsidRPr="00400275">
              <w:rPr>
                <w:sz w:val="24"/>
                <w:szCs w:val="24"/>
                <w:lang w:val="tt-RU"/>
              </w:rPr>
              <w:t>Апрел</w:t>
            </w:r>
            <w:r w:rsidRPr="00400275">
              <w:rPr>
                <w:sz w:val="24"/>
                <w:szCs w:val="24"/>
              </w:rPr>
              <w:t>ь</w:t>
            </w:r>
          </w:p>
          <w:p w:rsidR="00693F25" w:rsidRPr="00400275" w:rsidRDefault="00693F25" w:rsidP="00400275">
            <w:pPr>
              <w:rPr>
                <w:sz w:val="24"/>
                <w:szCs w:val="24"/>
              </w:rPr>
            </w:pPr>
            <w:r w:rsidRPr="00400275">
              <w:rPr>
                <w:sz w:val="24"/>
                <w:szCs w:val="24"/>
              </w:rPr>
              <w:t xml:space="preserve">1 - </w:t>
            </w:r>
            <w:r w:rsidRPr="00400275">
              <w:rPr>
                <w:sz w:val="24"/>
                <w:szCs w:val="24"/>
                <w:lang w:val="tt-RU"/>
              </w:rPr>
              <w:t>2</w:t>
            </w:r>
            <w:r w:rsidRPr="00400275">
              <w:rPr>
                <w:sz w:val="24"/>
                <w:szCs w:val="24"/>
              </w:rPr>
              <w:t>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Биюче кыз</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кеше фигурасын хәрәкәттә бирә белү күнекмәсен ныгыту; төрле әвәләү алымнарын кулланып, төсләрне дөрес сайлап эш итә белү, эшләгән эшләргә бәя бирергә өйрәтү.</w:t>
            </w:r>
          </w:p>
          <w:p w:rsidR="00693F25" w:rsidRPr="00400275" w:rsidRDefault="00693F25" w:rsidP="00400275">
            <w:pPr>
              <w:rPr>
                <w:sz w:val="24"/>
                <w:szCs w:val="24"/>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Поезд </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турыпочмаклыктан төп өлешне поездга хас билгеләргә туры китереп кисеп алу; аерым өлешләрен төп өлешкә карап дөрес пропорциядә кисү, дөрес урнаштыру күнекмәсе бирү; уйлау,образлы күзаллау сәләтләрен үстерү.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Биюче кыз рәсеме, 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Апрель</w:t>
            </w:r>
          </w:p>
          <w:p w:rsidR="00693F25" w:rsidRPr="00400275" w:rsidRDefault="00693F25" w:rsidP="00400275">
            <w:pPr>
              <w:rPr>
                <w:sz w:val="24"/>
                <w:szCs w:val="24"/>
                <w:lang w:val="tt-RU"/>
              </w:rPr>
            </w:pPr>
            <w:r w:rsidRPr="00400275">
              <w:rPr>
                <w:sz w:val="24"/>
                <w:szCs w:val="24"/>
                <w:lang w:val="tt-RU"/>
              </w:rPr>
              <w:t>3 – 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Яраткан әкият геройлары</w:t>
            </w:r>
          </w:p>
          <w:p w:rsidR="00693F25" w:rsidRPr="00400275" w:rsidRDefault="00693F25" w:rsidP="00400275">
            <w:pPr>
              <w:rPr>
                <w:sz w:val="24"/>
                <w:szCs w:val="24"/>
                <w:u w:val="single"/>
                <w:lang w:val="tt-RU"/>
              </w:rPr>
            </w:pPr>
            <w:r w:rsidRPr="00400275">
              <w:rPr>
                <w:sz w:val="24"/>
                <w:szCs w:val="24"/>
                <w:u w:val="single"/>
                <w:lang w:val="tt-RU"/>
              </w:rPr>
              <w:t>Максат:</w:t>
            </w:r>
            <w:r w:rsidRPr="00400275">
              <w:rPr>
                <w:sz w:val="24"/>
                <w:szCs w:val="24"/>
                <w:lang w:val="tt-RU"/>
              </w:rPr>
              <w:t xml:space="preserve"> әкияти образларны әвәләргә өйрәтү; төрле җәнлек образларын, аларга хас билгеләрне дөрес бирү күнекмәсен камилләштерү; эшнең нәтиҗәсен күрә, дөрес бәя бирә белү күнекмәсен ныгыту.</w:t>
            </w:r>
          </w:p>
          <w:p w:rsidR="00693F25" w:rsidRPr="00400275" w:rsidRDefault="00693F25" w:rsidP="00400275">
            <w:pPr>
              <w:rPr>
                <w:sz w:val="24"/>
                <w:szCs w:val="24"/>
                <w:u w:val="single"/>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Табышмак </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образлы күзаллау сәләтләрен үстерү; геометрик фигуралардан сурәт төзү күнекмәсен камилләштерү; аерым детальләрдән тулы бер композиция төзергә өйрәтү; эшнең нәтиҗәсен күрә, </w:t>
            </w:r>
            <w:r w:rsidRPr="00400275">
              <w:rPr>
                <w:sz w:val="24"/>
                <w:szCs w:val="24"/>
                <w:lang w:val="tt-RU"/>
              </w:rPr>
              <w:lastRenderedPageBreak/>
              <w:t>дөрес бәя бирә белү күнекмәсен ныгыту.</w:t>
            </w:r>
          </w:p>
        </w:tc>
        <w:tc>
          <w:tcPr>
            <w:tcW w:w="2271" w:type="dxa"/>
          </w:tcPr>
          <w:p w:rsidR="00693F25" w:rsidRPr="00400275" w:rsidRDefault="00693F25" w:rsidP="00400275">
            <w:pPr>
              <w:rPr>
                <w:sz w:val="24"/>
                <w:szCs w:val="24"/>
                <w:lang w:val="tt-RU"/>
              </w:rPr>
            </w:pPr>
            <w:r w:rsidRPr="00400275">
              <w:rPr>
                <w:sz w:val="24"/>
                <w:szCs w:val="24"/>
                <w:lang w:val="tt-RU"/>
              </w:rPr>
              <w:lastRenderedPageBreak/>
              <w:t>Әкият геройлары (уенчык), 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lastRenderedPageBreak/>
              <w:t>Май</w:t>
            </w:r>
          </w:p>
          <w:p w:rsidR="00693F25" w:rsidRPr="00400275" w:rsidRDefault="00693F25" w:rsidP="00400275">
            <w:pPr>
              <w:rPr>
                <w:sz w:val="24"/>
                <w:szCs w:val="24"/>
                <w:lang w:val="tt-RU"/>
              </w:rPr>
            </w:pPr>
            <w:r w:rsidRPr="00400275">
              <w:rPr>
                <w:sz w:val="24"/>
                <w:szCs w:val="24"/>
                <w:lang w:val="tt-RU"/>
              </w:rPr>
              <w:t>2-3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Курчакларга зоопарк</w:t>
            </w:r>
          </w:p>
          <w:p w:rsidR="00693F25" w:rsidRPr="00400275" w:rsidRDefault="00693F25" w:rsidP="00400275">
            <w:pPr>
              <w:rPr>
                <w:sz w:val="24"/>
                <w:szCs w:val="24"/>
                <w:u w:val="single"/>
                <w:lang w:val="tt-RU"/>
              </w:rPr>
            </w:pPr>
            <w:r w:rsidRPr="00400275">
              <w:rPr>
                <w:sz w:val="24"/>
                <w:szCs w:val="24"/>
                <w:u w:val="single"/>
                <w:lang w:val="tt-RU"/>
              </w:rPr>
              <w:t>Максат:</w:t>
            </w:r>
            <w:r w:rsidRPr="00400275">
              <w:rPr>
                <w:sz w:val="24"/>
                <w:szCs w:val="24"/>
                <w:lang w:val="tt-RU"/>
              </w:rPr>
              <w:t xml:space="preserve"> төрле җәнлек образларын, аларга хас билгеләрне дөрес бирү күнекмәсен камилләштерү; әвәләү күнекмәләрен камилләштерү; эшнең нәтиҗәсен күрә, дөрес бәя бирә белү күнекмәсен ныгыту.</w:t>
            </w:r>
          </w:p>
          <w:p w:rsidR="00400275" w:rsidRPr="00400275" w:rsidRDefault="00400275" w:rsidP="00400275">
            <w:pPr>
              <w:rPr>
                <w:sz w:val="24"/>
                <w:szCs w:val="24"/>
                <w:u w:val="single"/>
                <w:lang w:val="tt-RU"/>
              </w:rPr>
            </w:pPr>
          </w:p>
          <w:p w:rsidR="00693F25" w:rsidRPr="00400275" w:rsidRDefault="00693F25" w:rsidP="00400275">
            <w:pPr>
              <w:rPr>
                <w:b/>
                <w:sz w:val="24"/>
                <w:szCs w:val="24"/>
                <w:lang w:val="tt-RU"/>
              </w:rPr>
            </w:pPr>
            <w:r w:rsidRPr="00400275">
              <w:rPr>
                <w:b/>
                <w:sz w:val="24"/>
                <w:szCs w:val="24"/>
                <w:lang w:val="tt-RU"/>
              </w:rPr>
              <w:t>Кисеп – ябыштыру</w:t>
            </w:r>
          </w:p>
          <w:p w:rsidR="00693F25" w:rsidRPr="00400275" w:rsidRDefault="00693F25" w:rsidP="00400275">
            <w:pPr>
              <w:rPr>
                <w:sz w:val="24"/>
                <w:szCs w:val="24"/>
                <w:lang w:val="tt-RU"/>
              </w:rPr>
            </w:pPr>
            <w:r w:rsidRPr="00400275">
              <w:rPr>
                <w:sz w:val="24"/>
                <w:szCs w:val="24"/>
                <w:u w:val="single"/>
                <w:lang w:val="tt-RU"/>
              </w:rPr>
              <w:t>Тема:</w:t>
            </w:r>
            <w:r w:rsidRPr="00400275">
              <w:rPr>
                <w:sz w:val="24"/>
                <w:szCs w:val="24"/>
                <w:lang w:val="tt-RU"/>
              </w:rPr>
              <w:t xml:space="preserve"> Язгы ковер (коллектив эш)</w:t>
            </w:r>
          </w:p>
          <w:p w:rsidR="00693F25" w:rsidRPr="00400275" w:rsidRDefault="00693F25" w:rsidP="00400275">
            <w:pPr>
              <w:rPr>
                <w:sz w:val="24"/>
                <w:szCs w:val="24"/>
                <w:lang w:val="tt-RU"/>
              </w:rPr>
            </w:pPr>
            <w:r w:rsidRPr="00400275">
              <w:rPr>
                <w:sz w:val="24"/>
                <w:szCs w:val="24"/>
                <w:u w:val="single"/>
                <w:lang w:val="tt-RU"/>
              </w:rPr>
              <w:t>Максат:</w:t>
            </w:r>
            <w:r w:rsidRPr="00400275">
              <w:rPr>
                <w:sz w:val="24"/>
                <w:szCs w:val="24"/>
                <w:lang w:val="tt-RU"/>
              </w:rPr>
              <w:t xml:space="preserve"> үзара килешеп, бер-беренең фикерен тыңлап, тулы бер композиция төзергә өйрәтү; язга хас билгеләрне чагылдыру, дөрес төсләр сайлау күнекмәсен камилләштерү; образлы күзаллау сәләтләрен үстерү.</w:t>
            </w:r>
          </w:p>
        </w:tc>
        <w:tc>
          <w:tcPr>
            <w:tcW w:w="2271" w:type="dxa"/>
          </w:tcPr>
          <w:p w:rsidR="00693F25" w:rsidRPr="00400275" w:rsidRDefault="00693F25" w:rsidP="00400275">
            <w:pPr>
              <w:rPr>
                <w:sz w:val="24"/>
                <w:szCs w:val="24"/>
                <w:lang w:val="tt-RU"/>
              </w:rPr>
            </w:pPr>
            <w:r w:rsidRPr="00400275">
              <w:rPr>
                <w:sz w:val="24"/>
                <w:szCs w:val="24"/>
                <w:lang w:val="tt-RU"/>
              </w:rPr>
              <w:t>пластилин, такта, салфетка, стека</w:t>
            </w: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p>
          <w:p w:rsidR="00693F25" w:rsidRPr="00400275" w:rsidRDefault="00693F25" w:rsidP="00400275">
            <w:pPr>
              <w:rPr>
                <w:sz w:val="24"/>
                <w:szCs w:val="24"/>
                <w:lang w:val="tt-RU"/>
              </w:rPr>
            </w:pPr>
            <w:r w:rsidRPr="00400275">
              <w:rPr>
                <w:sz w:val="24"/>
                <w:szCs w:val="24"/>
                <w:lang w:val="tt-RU"/>
              </w:rPr>
              <w:t>Ал</w:t>
            </w:r>
            <w:r w:rsidRPr="00400275">
              <w:rPr>
                <w:sz w:val="24"/>
                <w:szCs w:val="24"/>
              </w:rPr>
              <w:t>ь</w:t>
            </w:r>
            <w:r w:rsidRPr="00400275">
              <w:rPr>
                <w:sz w:val="24"/>
                <w:szCs w:val="24"/>
                <w:lang w:val="tt-RU"/>
              </w:rPr>
              <w:t>бом бите, төсле кәгаз</w:t>
            </w:r>
            <w:r w:rsidRPr="00400275">
              <w:rPr>
                <w:sz w:val="24"/>
                <w:szCs w:val="24"/>
              </w:rPr>
              <w:t>ь</w:t>
            </w:r>
            <w:r w:rsidRPr="00400275">
              <w:rPr>
                <w:sz w:val="24"/>
                <w:szCs w:val="24"/>
                <w:lang w:val="tt-RU"/>
              </w:rPr>
              <w:t>ләр, кайчы, клей, кисточка, салфетка</w:t>
            </w:r>
          </w:p>
          <w:p w:rsidR="00693F25" w:rsidRPr="00400275" w:rsidRDefault="00693F25" w:rsidP="00400275">
            <w:pPr>
              <w:rPr>
                <w:sz w:val="24"/>
                <w:szCs w:val="24"/>
                <w:lang w:val="tt-RU"/>
              </w:rPr>
            </w:pPr>
          </w:p>
        </w:tc>
      </w:tr>
      <w:tr w:rsidR="00693F25" w:rsidRPr="00400275" w:rsidTr="00693F25">
        <w:tc>
          <w:tcPr>
            <w:tcW w:w="1668" w:type="dxa"/>
          </w:tcPr>
          <w:p w:rsidR="00693F25" w:rsidRPr="00400275" w:rsidRDefault="00693F25" w:rsidP="00400275">
            <w:pPr>
              <w:rPr>
                <w:sz w:val="24"/>
                <w:szCs w:val="24"/>
                <w:lang w:val="tt-RU"/>
              </w:rPr>
            </w:pPr>
            <w:r w:rsidRPr="00400275">
              <w:rPr>
                <w:sz w:val="24"/>
                <w:szCs w:val="24"/>
                <w:lang w:val="tt-RU"/>
              </w:rPr>
              <w:t>Май</w:t>
            </w:r>
          </w:p>
          <w:p w:rsidR="00693F25" w:rsidRPr="00400275" w:rsidRDefault="00693F25" w:rsidP="00400275">
            <w:pPr>
              <w:rPr>
                <w:sz w:val="24"/>
                <w:szCs w:val="24"/>
                <w:lang w:val="tt-RU"/>
              </w:rPr>
            </w:pPr>
            <w:r w:rsidRPr="00400275">
              <w:rPr>
                <w:sz w:val="24"/>
                <w:szCs w:val="24"/>
                <w:lang w:val="tt-RU"/>
              </w:rPr>
              <w:t>4 атна</w:t>
            </w:r>
          </w:p>
        </w:tc>
        <w:tc>
          <w:tcPr>
            <w:tcW w:w="6378" w:type="dxa"/>
          </w:tcPr>
          <w:p w:rsidR="00693F25" w:rsidRPr="00400275" w:rsidRDefault="00693F25" w:rsidP="00400275">
            <w:pPr>
              <w:rPr>
                <w:b/>
                <w:sz w:val="24"/>
                <w:szCs w:val="24"/>
                <w:lang w:val="tt-RU"/>
              </w:rPr>
            </w:pPr>
            <w:r w:rsidRPr="00400275">
              <w:rPr>
                <w:b/>
                <w:sz w:val="24"/>
                <w:szCs w:val="24"/>
                <w:lang w:val="tt-RU"/>
              </w:rPr>
              <w:t>Әвәләү</w:t>
            </w:r>
          </w:p>
          <w:p w:rsidR="00693F25" w:rsidRPr="00400275" w:rsidRDefault="00693F25" w:rsidP="00400275">
            <w:pPr>
              <w:rPr>
                <w:sz w:val="24"/>
                <w:szCs w:val="24"/>
                <w:lang w:val="tt-RU"/>
              </w:rPr>
            </w:pPr>
            <w:r w:rsidRPr="00400275">
              <w:rPr>
                <w:sz w:val="24"/>
                <w:szCs w:val="24"/>
                <w:u w:val="single"/>
                <w:lang w:val="tt-RU"/>
              </w:rPr>
              <w:t xml:space="preserve">Тема: </w:t>
            </w:r>
            <w:r w:rsidRPr="00400275">
              <w:rPr>
                <w:sz w:val="24"/>
                <w:szCs w:val="24"/>
                <w:lang w:val="tt-RU"/>
              </w:rPr>
              <w:t>Кызыл Калфак</w:t>
            </w:r>
          </w:p>
          <w:p w:rsidR="00693F25" w:rsidRPr="00400275" w:rsidRDefault="00693F25" w:rsidP="00400275">
            <w:pPr>
              <w:rPr>
                <w:sz w:val="24"/>
                <w:szCs w:val="24"/>
                <w:lang w:val="tt-RU"/>
              </w:rPr>
            </w:pPr>
            <w:r w:rsidRPr="00400275">
              <w:rPr>
                <w:sz w:val="24"/>
                <w:szCs w:val="24"/>
                <w:u w:val="single"/>
                <w:lang w:val="tt-RU"/>
              </w:rPr>
              <w:t xml:space="preserve">Максат: </w:t>
            </w:r>
            <w:r w:rsidRPr="00400275">
              <w:rPr>
                <w:sz w:val="24"/>
                <w:szCs w:val="24"/>
                <w:lang w:val="tt-RU"/>
              </w:rPr>
              <w:t xml:space="preserve"> әкияти образларны әвәләү күнекмәсен камилләштерү; кеше фигурасын хәрәкәттә бирә белү күнекмәсен ныгыту; төрле әвәләү алымнарын кулланып, төсләрне дөрес сайлап эш итә белү, эшләгән эшләргә бәя бирергә өйрәтү.</w:t>
            </w:r>
          </w:p>
          <w:p w:rsidR="00693F25" w:rsidRPr="00400275" w:rsidRDefault="00693F25" w:rsidP="00400275">
            <w:pPr>
              <w:rPr>
                <w:sz w:val="24"/>
                <w:szCs w:val="24"/>
                <w:lang w:val="tt-RU"/>
              </w:rPr>
            </w:pPr>
          </w:p>
          <w:p w:rsidR="00693F25" w:rsidRPr="00400275" w:rsidRDefault="00693F25" w:rsidP="00400275">
            <w:pPr>
              <w:rPr>
                <w:sz w:val="24"/>
                <w:szCs w:val="24"/>
                <w:lang w:val="tt-RU"/>
              </w:rPr>
            </w:pPr>
          </w:p>
        </w:tc>
        <w:tc>
          <w:tcPr>
            <w:tcW w:w="2271" w:type="dxa"/>
          </w:tcPr>
          <w:p w:rsidR="00693F25" w:rsidRPr="00400275" w:rsidRDefault="00693F25" w:rsidP="00400275">
            <w:pPr>
              <w:rPr>
                <w:sz w:val="24"/>
                <w:szCs w:val="24"/>
                <w:lang w:val="tt-RU"/>
              </w:rPr>
            </w:pPr>
            <w:r w:rsidRPr="00400275">
              <w:rPr>
                <w:sz w:val="24"/>
                <w:szCs w:val="24"/>
                <w:lang w:val="tt-RU"/>
              </w:rPr>
              <w:t>“Кызыл Калфак” әкиятенә иллюс</w:t>
            </w:r>
            <w:r w:rsidRPr="00400275">
              <w:rPr>
                <w:sz w:val="24"/>
                <w:szCs w:val="24"/>
              </w:rPr>
              <w:t>трация</w:t>
            </w:r>
            <w:r w:rsidRPr="00400275">
              <w:rPr>
                <w:sz w:val="24"/>
                <w:szCs w:val="24"/>
                <w:lang w:val="tt-RU"/>
              </w:rPr>
              <w:t>ләр, пластилин, такта, салфетка, стека</w:t>
            </w:r>
          </w:p>
          <w:p w:rsidR="00693F25" w:rsidRPr="00400275" w:rsidRDefault="00693F25" w:rsidP="00400275">
            <w:pPr>
              <w:rPr>
                <w:sz w:val="24"/>
                <w:szCs w:val="24"/>
                <w:lang w:val="tt-RU"/>
              </w:rPr>
            </w:pPr>
          </w:p>
        </w:tc>
      </w:tr>
    </w:tbl>
    <w:p w:rsidR="00693F25" w:rsidRPr="00400275" w:rsidRDefault="00693F25" w:rsidP="00400275">
      <w:pPr>
        <w:rPr>
          <w:lang w:val="tt-RU"/>
        </w:rPr>
      </w:pPr>
    </w:p>
    <w:p w:rsidR="00693F25" w:rsidRPr="00400275" w:rsidRDefault="00693F25" w:rsidP="00400275"/>
    <w:p w:rsidR="00803D55" w:rsidRPr="00400275" w:rsidRDefault="00803D55" w:rsidP="00400275">
      <w:pPr>
        <w:pStyle w:val="Style84"/>
        <w:widowControl/>
        <w:ind w:firstLine="709"/>
        <w:jc w:val="both"/>
        <w:rPr>
          <w:rStyle w:val="FontStyle264"/>
          <w:rFonts w:ascii="Times New Roman" w:hAnsi="Times New Roman" w:cs="Times New Roman"/>
          <w:b/>
        </w:rPr>
      </w:pPr>
      <w:r w:rsidRPr="00400275">
        <w:rPr>
          <w:rStyle w:val="FontStyle264"/>
          <w:rFonts w:ascii="Times New Roman" w:hAnsi="Times New Roman" w:cs="Times New Roman"/>
          <w:b/>
        </w:rPr>
        <w:t>Образовательная область «Музыка»</w:t>
      </w:r>
    </w:p>
    <w:p w:rsidR="00803D55" w:rsidRPr="00400275" w:rsidRDefault="00803D55" w:rsidP="00400275">
      <w:pPr>
        <w:pStyle w:val="Style81"/>
        <w:widowControl/>
        <w:spacing w:line="240" w:lineRule="auto"/>
        <w:ind w:firstLine="709"/>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400275">
        <w:rPr>
          <w:rStyle w:val="FontStyle207"/>
          <w:rFonts w:ascii="Times New Roman" w:hAnsi="Times New Roman" w:cs="Times New Roman"/>
          <w:sz w:val="24"/>
          <w:szCs w:val="24"/>
        </w:rPr>
        <w:t xml:space="preserve">эмоционально </w:t>
      </w:r>
      <w:r w:rsidRPr="00400275">
        <w:rPr>
          <w:rStyle w:val="FontStyle253"/>
          <w:rFonts w:ascii="Times New Roman" w:hAnsi="Times New Roman" w:cs="Times New Roman"/>
          <w:sz w:val="24"/>
          <w:szCs w:val="24"/>
        </w:rPr>
        <w:t>воспринимать музыку через решение следующих задач:</w:t>
      </w:r>
    </w:p>
    <w:p w:rsidR="00803D55" w:rsidRPr="00400275" w:rsidRDefault="00803D55" w:rsidP="00400275">
      <w:pPr>
        <w:pStyle w:val="Style97"/>
        <w:widowControl/>
        <w:numPr>
          <w:ilvl w:val="0"/>
          <w:numId w:val="16"/>
        </w:numPr>
        <w:tabs>
          <w:tab w:val="left" w:pos="547"/>
        </w:tabs>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 xml:space="preserve">развитие музыкально художественной </w:t>
      </w:r>
      <w:r w:rsidRPr="00400275">
        <w:rPr>
          <w:rStyle w:val="FontStyle207"/>
          <w:rFonts w:ascii="Times New Roman" w:hAnsi="Times New Roman" w:cs="Times New Roman"/>
          <w:sz w:val="24"/>
          <w:szCs w:val="24"/>
        </w:rPr>
        <w:t>деятельности;</w:t>
      </w:r>
    </w:p>
    <w:p w:rsidR="00803D55" w:rsidRPr="00400275" w:rsidRDefault="00803D55" w:rsidP="00400275">
      <w:pPr>
        <w:pStyle w:val="Style97"/>
        <w:widowControl/>
        <w:numPr>
          <w:ilvl w:val="0"/>
          <w:numId w:val="16"/>
        </w:numPr>
        <w:tabs>
          <w:tab w:val="left" w:pos="547"/>
        </w:tabs>
        <w:ind w:firstLine="709"/>
        <w:jc w:val="both"/>
        <w:rPr>
          <w:rStyle w:val="FontStyle253"/>
          <w:rFonts w:ascii="Times New Roman" w:hAnsi="Times New Roman" w:cs="Times New Roman"/>
          <w:sz w:val="24"/>
          <w:szCs w:val="24"/>
        </w:rPr>
      </w:pPr>
      <w:r w:rsidRPr="00400275">
        <w:rPr>
          <w:rStyle w:val="FontStyle253"/>
          <w:rFonts w:ascii="Times New Roman" w:hAnsi="Times New Roman" w:cs="Times New Roman"/>
          <w:sz w:val="24"/>
          <w:szCs w:val="24"/>
        </w:rPr>
        <w:t>приобщение к музыкальному искусству».</w:t>
      </w:r>
    </w:p>
    <w:p w:rsidR="00693F25" w:rsidRPr="00400275" w:rsidRDefault="00693F25" w:rsidP="00400275">
      <w:pPr>
        <w:tabs>
          <w:tab w:val="left" w:pos="1650"/>
        </w:tabs>
      </w:pPr>
    </w:p>
    <w:p w:rsidR="00803D55" w:rsidRPr="00400275" w:rsidRDefault="00803D55" w:rsidP="00400275">
      <w:pPr>
        <w:pStyle w:val="ab"/>
        <w:jc w:val="both"/>
        <w:rPr>
          <w:b/>
        </w:rPr>
      </w:pPr>
      <w:r w:rsidRPr="00400275">
        <w:rPr>
          <w:b/>
        </w:rPr>
        <w:t xml:space="preserve">Планируемые результаты: </w:t>
      </w:r>
    </w:p>
    <w:p w:rsidR="00400275" w:rsidRPr="00400275" w:rsidRDefault="00400275"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Различает жанры музыкальных произведений (марш, танец, песня); звучание музыкальных инструментов (фортепиано, скрипка).</w:t>
      </w:r>
    </w:p>
    <w:p w:rsidR="00400275" w:rsidRPr="00400275" w:rsidRDefault="00400275"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Различает высокие и низкие звуки (в пределах квинты).</w:t>
      </w:r>
    </w:p>
    <w:p w:rsidR="00400275" w:rsidRPr="00400275" w:rsidRDefault="00400275"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петь без напряжения, плавно, легким звуком; отчетливо произ</w:t>
      </w:r>
      <w:r w:rsidRPr="00400275">
        <w:rPr>
          <w:rStyle w:val="FontStyle207"/>
          <w:rFonts w:ascii="Times New Roman" w:hAnsi="Times New Roman" w:cs="Times New Roman"/>
          <w:sz w:val="24"/>
          <w:szCs w:val="24"/>
        </w:rPr>
        <w:softHyphen/>
        <w:t>носить слова, своевременно начинать и заканчивать песню; петь в сопро</w:t>
      </w:r>
      <w:r w:rsidRPr="00400275">
        <w:rPr>
          <w:rStyle w:val="FontStyle207"/>
          <w:rFonts w:ascii="Times New Roman" w:hAnsi="Times New Roman" w:cs="Times New Roman"/>
          <w:sz w:val="24"/>
          <w:szCs w:val="24"/>
        </w:rPr>
        <w:softHyphen/>
        <w:t>вождении музыкального инструмента.</w:t>
      </w:r>
    </w:p>
    <w:p w:rsidR="00400275" w:rsidRPr="00400275" w:rsidRDefault="00400275"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ритмично двигаться в соответствии с характером и динамикой музыки.</w:t>
      </w:r>
    </w:p>
    <w:p w:rsidR="00400275" w:rsidRPr="00400275" w:rsidRDefault="00400275"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400275" w:rsidRPr="00400275" w:rsidRDefault="00400275" w:rsidP="00400275">
      <w:pPr>
        <w:pStyle w:val="Style11"/>
        <w:widowControl/>
        <w:tabs>
          <w:tab w:val="left" w:pos="7392"/>
        </w:tabs>
        <w:spacing w:line="240" w:lineRule="auto"/>
        <w:ind w:firstLine="709"/>
        <w:rPr>
          <w:rStyle w:val="FontStyle293"/>
          <w:rFonts w:ascii="Times New Roman" w:hAnsi="Times New Roman" w:cs="Times New Roman"/>
          <w:sz w:val="24"/>
          <w:szCs w:val="24"/>
        </w:rPr>
      </w:pPr>
      <w:r w:rsidRPr="00400275">
        <w:rPr>
          <w:rStyle w:val="FontStyle207"/>
          <w:rFonts w:ascii="Times New Roman" w:hAnsi="Times New Roman" w:cs="Times New Roman"/>
          <w:sz w:val="24"/>
          <w:szCs w:val="24"/>
        </w:rPr>
        <w:t>Самостоятельно инсценирует содержание песен, хороводов; действует, не подражая другим детям.</w:t>
      </w:r>
    </w:p>
    <w:p w:rsidR="00400275" w:rsidRPr="00400275" w:rsidRDefault="00400275" w:rsidP="00400275">
      <w:pPr>
        <w:pStyle w:val="Style11"/>
        <w:widowControl/>
        <w:tabs>
          <w:tab w:val="left" w:pos="7334"/>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играть мелодии на металлофоне по одному и в небольшой группе детей.</w:t>
      </w:r>
    </w:p>
    <w:p w:rsidR="00400275" w:rsidRPr="00400275" w:rsidRDefault="00167832" w:rsidP="00400275">
      <w:pPr>
        <w:pStyle w:val="Style11"/>
        <w:widowControl/>
        <w:tabs>
          <w:tab w:val="left" w:pos="7334"/>
        </w:tabs>
        <w:spacing w:line="240" w:lineRule="auto"/>
        <w:ind w:firstLine="709"/>
        <w:rPr>
          <w:rStyle w:val="FontStyle297"/>
          <w:rFonts w:ascii="Times New Roman" w:hAnsi="Times New Roman" w:cs="Times New Roman"/>
          <w:sz w:val="24"/>
          <w:szCs w:val="24"/>
          <w:lang w:eastAsia="en-US"/>
        </w:rPr>
      </w:pPr>
      <w:r>
        <w:rPr>
          <w:rStyle w:val="FontStyle207"/>
          <w:rFonts w:ascii="Times New Roman" w:hAnsi="Times New Roman" w:cs="Times New Roman"/>
          <w:sz w:val="24"/>
          <w:szCs w:val="24"/>
          <w:lang w:val="tt-RU"/>
        </w:rPr>
        <w:t>Музыка белем бирү өлкәсе буенча календар</w:t>
      </w:r>
      <w:r>
        <w:rPr>
          <w:rStyle w:val="FontStyle207"/>
          <w:rFonts w:ascii="Times New Roman" w:hAnsi="Times New Roman" w:cs="Times New Roman"/>
          <w:sz w:val="24"/>
          <w:szCs w:val="24"/>
        </w:rPr>
        <w:t>ь</w:t>
      </w:r>
      <w:r>
        <w:rPr>
          <w:rStyle w:val="FontStyle207"/>
          <w:rFonts w:ascii="Times New Roman" w:hAnsi="Times New Roman" w:cs="Times New Roman"/>
          <w:sz w:val="24"/>
          <w:szCs w:val="24"/>
          <w:lang w:val="tt-RU"/>
        </w:rPr>
        <w:t xml:space="preserve">- тематик план </w:t>
      </w:r>
      <w:r w:rsidRPr="00167832">
        <w:rPr>
          <w:rStyle w:val="FontStyle207"/>
          <w:rFonts w:ascii="Times New Roman" w:hAnsi="Times New Roman" w:cs="Times New Roman"/>
          <w:b/>
          <w:sz w:val="24"/>
          <w:szCs w:val="24"/>
          <w:lang w:val="tt-RU"/>
        </w:rPr>
        <w:t>( Прило</w:t>
      </w:r>
      <w:r w:rsidRPr="00167832">
        <w:rPr>
          <w:rStyle w:val="FontStyle207"/>
          <w:rFonts w:ascii="Times New Roman" w:hAnsi="Times New Roman" w:cs="Times New Roman"/>
          <w:b/>
          <w:sz w:val="24"/>
          <w:szCs w:val="24"/>
        </w:rPr>
        <w:t>ж</w:t>
      </w:r>
      <w:r w:rsidRPr="00167832">
        <w:rPr>
          <w:rStyle w:val="FontStyle207"/>
          <w:rFonts w:ascii="Times New Roman" w:hAnsi="Times New Roman" w:cs="Times New Roman"/>
          <w:b/>
          <w:sz w:val="24"/>
          <w:szCs w:val="24"/>
          <w:lang w:val="tt-RU"/>
        </w:rPr>
        <w:t>ение №  )</w:t>
      </w:r>
      <w:r w:rsidR="00400275" w:rsidRPr="00400275">
        <w:rPr>
          <w:rStyle w:val="FontStyle207"/>
          <w:rFonts w:ascii="Times New Roman" w:hAnsi="Times New Roman" w:cs="Times New Roman"/>
          <w:sz w:val="24"/>
          <w:szCs w:val="24"/>
        </w:rPr>
        <w:br w:type="page"/>
      </w:r>
    </w:p>
    <w:p w:rsidR="002E62E0" w:rsidRPr="00400275" w:rsidRDefault="002E62E0" w:rsidP="00400275">
      <w:pPr>
        <w:tabs>
          <w:tab w:val="left" w:pos="1650"/>
        </w:tabs>
      </w:pPr>
    </w:p>
    <w:p w:rsidR="009A01B9" w:rsidRPr="00400275" w:rsidRDefault="009A01B9" w:rsidP="00400275">
      <w:pPr>
        <w:widowControl w:val="0"/>
        <w:ind w:firstLine="709"/>
        <w:jc w:val="center"/>
        <w:rPr>
          <w:b/>
          <w:bCs/>
          <w:color w:val="000000"/>
        </w:rPr>
      </w:pPr>
      <w:r w:rsidRPr="00400275">
        <w:rPr>
          <w:b/>
          <w:bCs/>
          <w:color w:val="000000"/>
        </w:rPr>
        <w:t>Региональный компонент</w:t>
      </w:r>
    </w:p>
    <w:p w:rsidR="009A01B9" w:rsidRPr="00400275" w:rsidRDefault="009A01B9" w:rsidP="00400275">
      <w:pPr>
        <w:autoSpaceDE w:val="0"/>
        <w:autoSpaceDN w:val="0"/>
        <w:adjustRightInd w:val="0"/>
        <w:ind w:firstLine="708"/>
        <w:jc w:val="both"/>
        <w:rPr>
          <w:b/>
          <w:bCs/>
          <w:lang w:eastAsia="en-US"/>
        </w:rPr>
      </w:pPr>
    </w:p>
    <w:p w:rsidR="009A01B9" w:rsidRPr="00400275" w:rsidRDefault="009A01B9" w:rsidP="00400275">
      <w:pPr>
        <w:autoSpaceDE w:val="0"/>
        <w:autoSpaceDN w:val="0"/>
        <w:adjustRightInd w:val="0"/>
        <w:ind w:firstLine="708"/>
        <w:jc w:val="both"/>
      </w:pPr>
      <w:r w:rsidRPr="00400275">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9A01B9" w:rsidRPr="00400275" w:rsidRDefault="009A01B9" w:rsidP="00400275">
      <w:pPr>
        <w:autoSpaceDE w:val="0"/>
        <w:autoSpaceDN w:val="0"/>
        <w:adjustRightInd w:val="0"/>
        <w:ind w:firstLine="708"/>
        <w:jc w:val="both"/>
      </w:pPr>
      <w:r w:rsidRPr="00400275">
        <w:t>Данное приложение составлено с учетом национальных  и региональных особенностей Республики Татарстан, который предусматривает следующие направления деятельности:</w:t>
      </w:r>
    </w:p>
    <w:p w:rsidR="009A01B9" w:rsidRPr="00400275" w:rsidRDefault="009A01B9" w:rsidP="00400275">
      <w:pPr>
        <w:numPr>
          <w:ilvl w:val="0"/>
          <w:numId w:val="12"/>
        </w:numPr>
        <w:autoSpaceDE w:val="0"/>
        <w:autoSpaceDN w:val="0"/>
        <w:adjustRightInd w:val="0"/>
        <w:spacing w:after="200"/>
        <w:ind w:left="0" w:firstLine="180"/>
        <w:jc w:val="both"/>
      </w:pPr>
      <w:r w:rsidRPr="00400275">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9A01B9" w:rsidRPr="00400275" w:rsidRDefault="009A01B9" w:rsidP="00400275">
      <w:pPr>
        <w:numPr>
          <w:ilvl w:val="0"/>
          <w:numId w:val="12"/>
        </w:numPr>
        <w:autoSpaceDE w:val="0"/>
        <w:autoSpaceDN w:val="0"/>
        <w:adjustRightInd w:val="0"/>
        <w:spacing w:after="200"/>
        <w:ind w:left="0" w:firstLine="180"/>
        <w:jc w:val="both"/>
      </w:pPr>
      <w:r w:rsidRPr="00400275">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9A01B9" w:rsidRPr="00400275" w:rsidRDefault="009A01B9" w:rsidP="00400275">
      <w:pPr>
        <w:numPr>
          <w:ilvl w:val="0"/>
          <w:numId w:val="12"/>
        </w:numPr>
        <w:autoSpaceDE w:val="0"/>
        <w:autoSpaceDN w:val="0"/>
        <w:adjustRightInd w:val="0"/>
        <w:spacing w:after="200"/>
        <w:ind w:left="0" w:firstLine="180"/>
        <w:jc w:val="both"/>
      </w:pPr>
      <w:r w:rsidRPr="00400275">
        <w:t>Ознакомление с природой родного края, формирование экологической культуры.</w:t>
      </w:r>
    </w:p>
    <w:p w:rsidR="009A01B9" w:rsidRPr="00400275" w:rsidRDefault="009A01B9" w:rsidP="00400275">
      <w:pPr>
        <w:numPr>
          <w:ilvl w:val="0"/>
          <w:numId w:val="12"/>
        </w:numPr>
        <w:autoSpaceDE w:val="0"/>
        <w:autoSpaceDN w:val="0"/>
        <w:adjustRightInd w:val="0"/>
        <w:spacing w:after="200"/>
        <w:ind w:left="0" w:firstLine="180"/>
        <w:jc w:val="both"/>
      </w:pPr>
      <w:r w:rsidRPr="00400275">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9A01B9" w:rsidRPr="00400275" w:rsidRDefault="009A01B9" w:rsidP="00400275">
      <w:pPr>
        <w:widowControl w:val="0"/>
        <w:jc w:val="both"/>
      </w:pPr>
      <w:r w:rsidRPr="00400275">
        <w:t>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9A01B9" w:rsidRPr="00400275" w:rsidRDefault="009A01B9" w:rsidP="00400275">
      <w:pPr>
        <w:widowControl w:val="0"/>
        <w:ind w:firstLine="720"/>
        <w:jc w:val="both"/>
      </w:pPr>
      <w:r w:rsidRPr="00400275">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9A01B9" w:rsidRPr="00400275" w:rsidRDefault="009A01B9" w:rsidP="00400275">
      <w:pPr>
        <w:widowControl w:val="0"/>
        <w:ind w:firstLine="720"/>
        <w:jc w:val="both"/>
      </w:pPr>
      <w:r w:rsidRPr="00400275">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9A01B9" w:rsidRPr="00400275" w:rsidRDefault="009A01B9" w:rsidP="00400275">
      <w:pPr>
        <w:widowControl w:val="0"/>
        <w:ind w:firstLine="720"/>
        <w:jc w:val="both"/>
      </w:pPr>
      <w:r w:rsidRPr="00400275">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9A01B9" w:rsidRPr="00400275" w:rsidRDefault="009A01B9" w:rsidP="00400275">
      <w:pPr>
        <w:widowControl w:val="0"/>
        <w:ind w:firstLine="709"/>
        <w:jc w:val="both"/>
      </w:pPr>
      <w:r w:rsidRPr="00400275">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9A01B9" w:rsidRPr="00400275" w:rsidRDefault="009A01B9" w:rsidP="00400275">
      <w:pPr>
        <w:widowControl w:val="0"/>
        <w:numPr>
          <w:ilvl w:val="0"/>
          <w:numId w:val="13"/>
        </w:numPr>
        <w:tabs>
          <w:tab w:val="clear" w:pos="1429"/>
          <w:tab w:val="num" w:pos="720"/>
        </w:tabs>
        <w:ind w:left="360"/>
        <w:jc w:val="both"/>
      </w:pPr>
      <w:r w:rsidRPr="00400275">
        <w:t xml:space="preserve">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9A01B9" w:rsidRPr="00400275" w:rsidRDefault="009A01B9" w:rsidP="00400275">
      <w:pPr>
        <w:widowControl w:val="0"/>
        <w:numPr>
          <w:ilvl w:val="0"/>
          <w:numId w:val="13"/>
        </w:numPr>
        <w:tabs>
          <w:tab w:val="clear" w:pos="1429"/>
          <w:tab w:val="num" w:pos="720"/>
        </w:tabs>
        <w:ind w:left="360"/>
        <w:jc w:val="both"/>
      </w:pPr>
      <w:r w:rsidRPr="00400275">
        <w:t xml:space="preserve">подготовка педагогического коллектива к реализации культурной направленности регионального компонента дошкольного образования; </w:t>
      </w:r>
    </w:p>
    <w:p w:rsidR="009A01B9" w:rsidRPr="00400275" w:rsidRDefault="009A01B9" w:rsidP="00400275">
      <w:pPr>
        <w:widowControl w:val="0"/>
        <w:numPr>
          <w:ilvl w:val="0"/>
          <w:numId w:val="13"/>
        </w:numPr>
        <w:tabs>
          <w:tab w:val="clear" w:pos="1429"/>
          <w:tab w:val="num" w:pos="720"/>
        </w:tabs>
        <w:ind w:left="360"/>
        <w:jc w:val="both"/>
      </w:pPr>
      <w:r w:rsidRPr="00400275">
        <w:t xml:space="preserve">создание культурно-развивающей среды ДОУ; </w:t>
      </w:r>
    </w:p>
    <w:p w:rsidR="009A01B9" w:rsidRPr="00400275" w:rsidRDefault="009A01B9" w:rsidP="00400275">
      <w:pPr>
        <w:widowControl w:val="0"/>
        <w:numPr>
          <w:ilvl w:val="0"/>
          <w:numId w:val="13"/>
        </w:numPr>
        <w:tabs>
          <w:tab w:val="clear" w:pos="1429"/>
          <w:tab w:val="num" w:pos="720"/>
        </w:tabs>
        <w:ind w:left="360"/>
        <w:jc w:val="both"/>
      </w:pPr>
      <w:r w:rsidRPr="00400275">
        <w:t xml:space="preserve">организация эффективного взаимодействия дошкольного образовательного </w:t>
      </w:r>
      <w:r w:rsidRPr="00400275">
        <w:lastRenderedPageBreak/>
        <w:t xml:space="preserve">учреждения и семьи. </w:t>
      </w:r>
    </w:p>
    <w:p w:rsidR="009A01B9" w:rsidRPr="00400275" w:rsidRDefault="009A01B9" w:rsidP="00400275">
      <w:pPr>
        <w:widowControl w:val="0"/>
        <w:tabs>
          <w:tab w:val="num" w:pos="720"/>
        </w:tabs>
        <w:ind w:firstLine="709"/>
        <w:jc w:val="both"/>
      </w:pPr>
      <w:r w:rsidRPr="00400275">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9A01B9" w:rsidRPr="00400275" w:rsidRDefault="009A01B9" w:rsidP="00400275">
      <w:pPr>
        <w:widowControl w:val="0"/>
        <w:numPr>
          <w:ilvl w:val="0"/>
          <w:numId w:val="14"/>
        </w:numPr>
        <w:tabs>
          <w:tab w:val="clear" w:pos="1429"/>
          <w:tab w:val="num" w:pos="720"/>
        </w:tabs>
        <w:ind w:left="360"/>
        <w:jc w:val="both"/>
      </w:pPr>
      <w:r w:rsidRPr="00400275">
        <w:t xml:space="preserve">определение социального заказа на интеграцию личности в национальную и мировую культуру, </w:t>
      </w:r>
    </w:p>
    <w:p w:rsidR="009A01B9" w:rsidRPr="00400275" w:rsidRDefault="009A01B9" w:rsidP="00400275">
      <w:pPr>
        <w:widowControl w:val="0"/>
        <w:numPr>
          <w:ilvl w:val="0"/>
          <w:numId w:val="14"/>
        </w:numPr>
        <w:tabs>
          <w:tab w:val="clear" w:pos="1429"/>
          <w:tab w:val="num" w:pos="720"/>
        </w:tabs>
        <w:ind w:left="360"/>
        <w:jc w:val="both"/>
      </w:pPr>
      <w:r w:rsidRPr="00400275">
        <w:t xml:space="preserve">выявление специфики реализации регионального компонента дошкольного образования в области, </w:t>
      </w:r>
    </w:p>
    <w:p w:rsidR="009A01B9" w:rsidRPr="00400275" w:rsidRDefault="009A01B9" w:rsidP="00400275">
      <w:pPr>
        <w:autoSpaceDE w:val="0"/>
        <w:autoSpaceDN w:val="0"/>
        <w:adjustRightInd w:val="0"/>
        <w:spacing w:after="200"/>
        <w:jc w:val="both"/>
      </w:pPr>
      <w:r w:rsidRPr="00400275">
        <w:t>использование принципа культурализма в образовательном процессе дошкольных учреждений</w:t>
      </w:r>
    </w:p>
    <w:p w:rsidR="009A01B9" w:rsidRPr="00400275" w:rsidRDefault="009A01B9" w:rsidP="00400275">
      <w:pPr>
        <w:pStyle w:val="ab"/>
        <w:jc w:val="both"/>
      </w:pPr>
    </w:p>
    <w:p w:rsidR="00B43242" w:rsidRPr="00167832" w:rsidRDefault="0089649E" w:rsidP="0089649E">
      <w:pPr>
        <w:ind w:left="-142"/>
        <w:rPr>
          <w:b/>
          <w:bCs/>
          <w:w w:val="92"/>
        </w:rPr>
      </w:pPr>
      <w:r>
        <w:rPr>
          <w:b/>
        </w:rPr>
        <w:t xml:space="preserve">                                      </w:t>
      </w:r>
      <w:r w:rsidR="00B43242" w:rsidRPr="00167832">
        <w:rPr>
          <w:b/>
          <w:bCs/>
          <w:w w:val="92"/>
        </w:rPr>
        <w:t>4. Система мониторинrа достижения детьми</w:t>
      </w:r>
    </w:p>
    <w:p w:rsidR="00B43242" w:rsidRPr="00167832" w:rsidRDefault="00B43242" w:rsidP="00167832">
      <w:pPr>
        <w:pStyle w:val="ab"/>
        <w:jc w:val="center"/>
        <w:rPr>
          <w:b/>
          <w:w w:val="57"/>
          <w:lang w:val="tt-RU"/>
        </w:rPr>
      </w:pPr>
      <w:r w:rsidRPr="00167832">
        <w:rPr>
          <w:b/>
          <w:bCs/>
          <w:w w:val="92"/>
        </w:rPr>
        <w:t xml:space="preserve"> планируемых результатов освоения пpoгpaммы</w:t>
      </w:r>
    </w:p>
    <w:p w:rsidR="00B43242" w:rsidRPr="00167832" w:rsidRDefault="00B43242" w:rsidP="00400275">
      <w:pPr>
        <w:pStyle w:val="ab"/>
        <w:jc w:val="both"/>
        <w:rPr>
          <w:b/>
          <w:bCs/>
          <w:w w:val="92"/>
        </w:rPr>
      </w:pPr>
    </w:p>
    <w:p w:rsidR="007658EE" w:rsidRPr="00400275" w:rsidRDefault="007658EE" w:rsidP="00400275">
      <w:pPr>
        <w:pStyle w:val="ab"/>
        <w:jc w:val="both"/>
        <w:rPr>
          <w:lang w:bidi="he-IL"/>
        </w:rPr>
      </w:pPr>
      <w:r w:rsidRPr="00400275">
        <w:rPr>
          <w:w w:val="115"/>
        </w:rPr>
        <w:t xml:space="preserve">      </w:t>
      </w:r>
      <w:r w:rsidRPr="00400275">
        <w:t xml:space="preserve">Мониторинг детского развития проводится два раза в год </w:t>
      </w:r>
      <w:r w:rsidRPr="00400275">
        <w:rPr>
          <w:lang w:bidi="he-IL"/>
        </w:rPr>
        <w:t xml:space="preserve">(в </w:t>
      </w:r>
      <w:r w:rsidRPr="00400275">
        <w:rPr>
          <w:lang w:val="tt-RU" w:bidi="he-IL"/>
        </w:rPr>
        <w:t>октябре-ноябре</w:t>
      </w:r>
      <w:r w:rsidRPr="00400275">
        <w:rPr>
          <w:lang w:bidi="he-IL"/>
        </w:rPr>
        <w:t xml:space="preserve"> и апреле). В проведении мониторинга участвуют педагоги, психолог и медицинский работник. Основная задача мониторинга за</w:t>
      </w:r>
      <w:r w:rsidRPr="00400275">
        <w:rPr>
          <w:lang w:bidi="he-IL"/>
        </w:rPr>
        <w:softHyphen/>
        <w:t>ключается в том, чтобы определить степень освоения ребенком образова</w:t>
      </w:r>
      <w:r w:rsidRPr="00400275">
        <w:rPr>
          <w:lang w:bidi="he-IL"/>
        </w:rPr>
        <w:softHyphen/>
        <w:t xml:space="preserve">тельной программы и влияние образовательного процесса, организуемого в дошкольном учреждении, на развитие ребенка. </w:t>
      </w:r>
    </w:p>
    <w:p w:rsidR="007658EE" w:rsidRPr="00400275" w:rsidRDefault="007658EE" w:rsidP="00400275">
      <w:pPr>
        <w:pStyle w:val="ab"/>
        <w:jc w:val="both"/>
        <w:rPr>
          <w:lang w:bidi="he-IL"/>
        </w:rPr>
      </w:pPr>
      <w:r w:rsidRPr="00400275">
        <w:rPr>
          <w:lang w:bidi="he-IL"/>
        </w:rPr>
        <w:t xml:space="preserve">      При организации мониторинга учитывается положение Л. С. Выготского о ведущей роли обучения в детском развитии, поэтому он включает в себя два компонента: мониторинг образовательного процесса и мониторинг дет</w:t>
      </w:r>
      <w:r w:rsidRPr="00400275">
        <w:rPr>
          <w:lang w:bidi="he-IL"/>
        </w:rPr>
        <w:softHyphen/>
        <w:t xml:space="preserve">ского развития.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 </w:t>
      </w:r>
    </w:p>
    <w:p w:rsidR="007658EE" w:rsidRPr="00400275" w:rsidRDefault="00B43242" w:rsidP="00B43242">
      <w:pPr>
        <w:pStyle w:val="ab"/>
        <w:spacing w:before="1" w:beforeAutospacing="1" w:after="1" w:afterAutospacing="1"/>
        <w:jc w:val="center"/>
        <w:rPr>
          <w:b/>
          <w:bCs/>
          <w:w w:val="91"/>
          <w:lang w:bidi="he-IL"/>
        </w:rPr>
      </w:pPr>
      <w:r>
        <w:rPr>
          <w:b/>
          <w:bCs/>
          <w:w w:val="91"/>
          <w:lang w:bidi="he-IL"/>
        </w:rPr>
        <w:t xml:space="preserve">4.1 </w:t>
      </w:r>
      <w:r w:rsidR="007658EE" w:rsidRPr="00400275">
        <w:rPr>
          <w:b/>
          <w:bCs/>
          <w:w w:val="91"/>
          <w:lang w:bidi="he-IL"/>
        </w:rPr>
        <w:t>Мониторинг образовательного процесса</w:t>
      </w:r>
    </w:p>
    <w:p w:rsidR="007658EE" w:rsidRPr="00400275" w:rsidRDefault="007658EE" w:rsidP="00400275">
      <w:pPr>
        <w:pStyle w:val="ab"/>
        <w:jc w:val="both"/>
        <w:rPr>
          <w:lang w:bidi="he-IL"/>
        </w:rPr>
      </w:pPr>
      <w:r w:rsidRPr="00400275">
        <w:rPr>
          <w:lang w:bidi="he-IL"/>
        </w:rPr>
        <w:t>Мониторинг образовательного процесса (мониторинг освоения образо</w:t>
      </w:r>
      <w:r w:rsidRPr="00400275">
        <w:rPr>
          <w:lang w:bidi="he-IL"/>
        </w:rPr>
        <w:softHyphen/>
        <w:t>вательной программы) проводится педагогами, ведущими занятия с до</w:t>
      </w:r>
      <w:r w:rsidRPr="00400275">
        <w:rPr>
          <w:lang w:bidi="he-IL"/>
        </w:rPr>
        <w:softHyphen/>
        <w:t>школьниками. Он основывается на анализе достижения детьми промежу</w:t>
      </w:r>
      <w:r w:rsidRPr="00400275">
        <w:rPr>
          <w:lang w:bidi="he-IL"/>
        </w:rPr>
        <w:softHyphen/>
        <w:t xml:space="preserve">точных результатов, которые описаны в каждом разделе образовательной программы. С помощью средств мониторинга образовательного процесса можно </w:t>
      </w:r>
      <w:r w:rsidRPr="00400275">
        <w:rPr>
          <w:lang w:bidi="he-IL"/>
        </w:rPr>
        <w:tab/>
        <w:t xml:space="preserve">оценить степень продвижения дошкольника в образовательной программе. </w:t>
      </w:r>
      <w:r w:rsidRPr="00400275">
        <w:rPr>
          <w:lang w:bidi="he-IL"/>
        </w:rPr>
        <w:tab/>
        <w:t>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специальные педагогические пробы, организуемые педагогом. Данные о результатах мониторинга заносятся в специальную таблицу.</w:t>
      </w:r>
    </w:p>
    <w:p w:rsidR="007658EE" w:rsidRPr="00400275" w:rsidRDefault="007658EE" w:rsidP="00400275">
      <w:pPr>
        <w:tabs>
          <w:tab w:val="left" w:pos="1335"/>
        </w:tabs>
        <w:jc w:val="both"/>
      </w:pPr>
    </w:p>
    <w:p w:rsidR="007658EE" w:rsidRPr="00400275" w:rsidRDefault="00B43242" w:rsidP="00B43242">
      <w:pPr>
        <w:tabs>
          <w:tab w:val="left" w:pos="1335"/>
        </w:tabs>
        <w:jc w:val="center"/>
        <w:rPr>
          <w:b/>
        </w:rPr>
      </w:pPr>
      <w:r>
        <w:rPr>
          <w:b/>
        </w:rPr>
        <w:t xml:space="preserve">4.2 </w:t>
      </w:r>
      <w:r w:rsidR="007658EE" w:rsidRPr="00400275">
        <w:rPr>
          <w:b/>
        </w:rPr>
        <w:t>Мониторинг детского развития</w:t>
      </w:r>
    </w:p>
    <w:p w:rsidR="007658EE" w:rsidRPr="00400275" w:rsidRDefault="007658EE" w:rsidP="00400275">
      <w:pPr>
        <w:tabs>
          <w:tab w:val="left" w:pos="1335"/>
        </w:tabs>
        <w:jc w:val="both"/>
      </w:pPr>
      <w:r w:rsidRPr="00400275">
        <w:t xml:space="preserve">      Мониторинг детского развития осуществляется педагогами, психологом дошкольного учреждения и медицинским работником. Основная задача этого вида мониторинга –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 Мониторинг детского развития включает в себя оценку физического развития ребенка. Состояния его здоровья, а также общих способностей: познавательных, коммуникативных и регуляторных </w:t>
      </w:r>
    </w:p>
    <w:p w:rsidR="007658EE" w:rsidRPr="00400275" w:rsidRDefault="007658EE" w:rsidP="00400275">
      <w:pPr>
        <w:tabs>
          <w:tab w:val="left" w:pos="1335"/>
        </w:tabs>
        <w:jc w:val="both"/>
      </w:pPr>
      <w:r w:rsidRPr="00400275">
        <w:t xml:space="preserve">      Диагностика познавательных способностей включает диагностику перцептивного развития, интеллектуального развития и творческих способностей детей.  Диагн</w:t>
      </w:r>
      <w:r w:rsidRPr="00400275">
        <w:rPr>
          <w:lang w:bidi="he-IL"/>
        </w:rPr>
        <w:t>остика коммуникативных способностей предполагает выявление способности ребенка понимать состояния и высказывания другого челове</w:t>
      </w:r>
      <w:r w:rsidRPr="00400275">
        <w:rPr>
          <w:lang w:bidi="he-IL"/>
        </w:rPr>
        <w:softHyphen/>
        <w:t xml:space="preserve">ка, находящегося в наблюдаемой </w:t>
      </w:r>
      <w:r w:rsidRPr="00400275">
        <w:rPr>
          <w:iCs/>
          <w:w w:val="86"/>
          <w:lang w:val="tt-RU" w:bidi="he-IL"/>
        </w:rPr>
        <w:t>ситуа</w:t>
      </w:r>
      <w:r w:rsidRPr="00400275">
        <w:rPr>
          <w:iCs/>
          <w:w w:val="86"/>
          <w:lang w:bidi="he-IL"/>
        </w:rPr>
        <w:t xml:space="preserve">ции, а </w:t>
      </w:r>
      <w:r w:rsidRPr="00400275">
        <w:rPr>
          <w:iCs/>
          <w:w w:val="86"/>
          <w:lang w:bidi="he-IL"/>
        </w:rPr>
        <w:lastRenderedPageBreak/>
        <w:t xml:space="preserve">также </w:t>
      </w:r>
      <w:r w:rsidRPr="00400275">
        <w:rPr>
          <w:lang w:bidi="he-IL"/>
        </w:rPr>
        <w:t>выражать свое отноше</w:t>
      </w:r>
      <w:r w:rsidRPr="00400275">
        <w:rPr>
          <w:lang w:bidi="he-IL"/>
        </w:rPr>
        <w:softHyphen/>
        <w:t>ние к происходящему в вербальной и невербальной форме. Особое внима</w:t>
      </w:r>
      <w:r w:rsidRPr="00400275">
        <w:rPr>
          <w:lang w:bidi="he-IL"/>
        </w:rPr>
        <w:softHyphen/>
        <w:t xml:space="preserve">ние уделяется диагностике построения высказывания ребенка и диагностике межличностных отношений внутри группы. </w:t>
      </w:r>
    </w:p>
    <w:p w:rsidR="007658EE" w:rsidRPr="00400275" w:rsidRDefault="007658EE" w:rsidP="00400275">
      <w:pPr>
        <w:pStyle w:val="ab"/>
        <w:jc w:val="both"/>
        <w:rPr>
          <w:lang w:bidi="he-IL"/>
        </w:rPr>
      </w:pPr>
      <w:r w:rsidRPr="00400275">
        <w:rPr>
          <w:lang w:bidi="he-IL"/>
        </w:rPr>
        <w:t xml:space="preserve">      Диагностика регуляторных способностей включает в себя диагностику эмоциональной и произвольной регуляции </w:t>
      </w:r>
      <w:r w:rsidRPr="00400275">
        <w:rPr>
          <w:iCs/>
          <w:lang w:bidi="he-IL"/>
        </w:rPr>
        <w:t>поведения</w:t>
      </w:r>
      <w:r w:rsidRPr="00400275">
        <w:rPr>
          <w:i/>
          <w:iCs/>
          <w:lang w:bidi="he-IL"/>
        </w:rPr>
        <w:t xml:space="preserve"> </w:t>
      </w:r>
      <w:r w:rsidRPr="00400275">
        <w:rPr>
          <w:lang w:bidi="he-IL"/>
        </w:rPr>
        <w:t>ребенка, в частнос</w:t>
      </w:r>
      <w:r w:rsidRPr="00400275">
        <w:rPr>
          <w:lang w:bidi="he-IL"/>
        </w:rPr>
        <w:softHyphen/>
        <w:t>ти - эмоционального принятия или отвержения ситуации, которая сложи</w:t>
      </w:r>
      <w:r w:rsidRPr="00400275">
        <w:rPr>
          <w:lang w:bidi="he-IL"/>
        </w:rPr>
        <w:softHyphen/>
        <w:t>лась в дошкольном учреждении, умения действовать, планировать слож</w:t>
      </w:r>
      <w:r w:rsidRPr="00400275">
        <w:rPr>
          <w:lang w:bidi="he-IL"/>
        </w:rPr>
        <w:softHyphen/>
        <w:t>ные действия, а также распределять роли и договариваться с партнерами по деятельности.</w:t>
      </w:r>
    </w:p>
    <w:p w:rsidR="007658EE" w:rsidRPr="00400275" w:rsidRDefault="007658EE" w:rsidP="00400275">
      <w:pPr>
        <w:pStyle w:val="ab"/>
        <w:tabs>
          <w:tab w:val="right" w:pos="7506"/>
          <w:tab w:val="right" w:pos="8471"/>
        </w:tabs>
        <w:jc w:val="both"/>
        <w:rPr>
          <w:lang w:bidi="he-IL"/>
        </w:rPr>
      </w:pPr>
      <w:r w:rsidRPr="00400275">
        <w:rPr>
          <w:lang w:bidi="he-IL"/>
        </w:rPr>
        <w:t xml:space="preserve">      Мониторинг детского развития осуществляется с </w:t>
      </w:r>
      <w:r w:rsidRPr="00400275">
        <w:rPr>
          <w:iCs/>
          <w:lang w:bidi="he-IL"/>
        </w:rPr>
        <w:t>использованием метода</w:t>
      </w:r>
    </w:p>
    <w:p w:rsidR="007658EE" w:rsidRPr="00400275" w:rsidRDefault="007658EE" w:rsidP="00400275">
      <w:pPr>
        <w:tabs>
          <w:tab w:val="left" w:pos="1335"/>
        </w:tabs>
        <w:jc w:val="both"/>
        <w:rPr>
          <w:lang w:bidi="he-IL"/>
        </w:rPr>
      </w:pPr>
      <w:r w:rsidRPr="00400275">
        <w:rPr>
          <w:lang w:bidi="he-IL"/>
        </w:rPr>
        <w:t>наблюдения, критериальных диагностических методик и тестовых методов.</w:t>
      </w:r>
    </w:p>
    <w:p w:rsidR="007658EE" w:rsidRPr="00400275" w:rsidRDefault="007658EE" w:rsidP="00400275">
      <w:pPr>
        <w:tabs>
          <w:tab w:val="left" w:pos="1335"/>
        </w:tabs>
        <w:jc w:val="both"/>
        <w:rPr>
          <w:lang w:bidi="he-IL"/>
        </w:rPr>
      </w:pPr>
    </w:p>
    <w:p w:rsidR="007658EE" w:rsidRPr="00400275" w:rsidRDefault="007658EE" w:rsidP="00400275">
      <w:pPr>
        <w:tabs>
          <w:tab w:val="left" w:pos="1335"/>
        </w:tabs>
        <w:jc w:val="both"/>
        <w:rPr>
          <w:lang w:bidi="he-IL"/>
        </w:rPr>
      </w:pPr>
    </w:p>
    <w:p w:rsidR="007E17F9" w:rsidRDefault="007E17F9" w:rsidP="00400275">
      <w:pPr>
        <w:pStyle w:val="Style93"/>
        <w:widowControl/>
        <w:numPr>
          <w:ilvl w:val="0"/>
          <w:numId w:val="21"/>
        </w:numPr>
        <w:spacing w:line="240" w:lineRule="auto"/>
        <w:rPr>
          <w:rStyle w:val="FontStyle266"/>
          <w:rFonts w:ascii="Times New Roman" w:hAnsi="Times New Roman" w:cs="Times New Roman"/>
          <w:sz w:val="24"/>
          <w:szCs w:val="24"/>
        </w:rPr>
      </w:pPr>
      <w:r w:rsidRPr="00400275">
        <w:rPr>
          <w:rStyle w:val="FontStyle266"/>
          <w:rFonts w:ascii="Times New Roman" w:hAnsi="Times New Roman" w:cs="Times New Roman"/>
          <w:sz w:val="24"/>
          <w:szCs w:val="24"/>
        </w:rPr>
        <w:t xml:space="preserve">Планируемые промежуточные результаты </w:t>
      </w:r>
      <w:r w:rsidR="00B43242">
        <w:rPr>
          <w:rStyle w:val="FontStyle266"/>
          <w:rFonts w:ascii="Times New Roman" w:hAnsi="Times New Roman" w:cs="Times New Roman"/>
          <w:sz w:val="24"/>
          <w:szCs w:val="24"/>
        </w:rPr>
        <w:t>освоения п</w:t>
      </w:r>
      <w:r w:rsidRPr="00B43242">
        <w:rPr>
          <w:rStyle w:val="FontStyle266"/>
          <w:rFonts w:ascii="Times New Roman" w:hAnsi="Times New Roman" w:cs="Times New Roman"/>
          <w:sz w:val="24"/>
          <w:szCs w:val="24"/>
        </w:rPr>
        <w:t>рограммы</w:t>
      </w:r>
    </w:p>
    <w:p w:rsidR="00B43242" w:rsidRPr="00B43242" w:rsidRDefault="00B43242" w:rsidP="00B43242">
      <w:pPr>
        <w:pStyle w:val="Style93"/>
        <w:widowControl/>
        <w:spacing w:line="240" w:lineRule="auto"/>
        <w:ind w:left="1080"/>
        <w:rPr>
          <w:rStyle w:val="FontStyle266"/>
          <w:rFonts w:ascii="Times New Roman" w:hAnsi="Times New Roman" w:cs="Times New Roman"/>
          <w:sz w:val="24"/>
          <w:szCs w:val="24"/>
        </w:rPr>
      </w:pP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Промежуточные результаты освоения Программы формулируются в соответствии с Федеральными государственными требованиями (ФГТ) через раскрытие динамики формирования интегративных качеств воспи</w:t>
      </w:r>
      <w:r w:rsidRPr="00400275">
        <w:rPr>
          <w:rStyle w:val="FontStyle207"/>
          <w:rFonts w:ascii="Times New Roman" w:hAnsi="Times New Roman" w:cs="Times New Roman"/>
          <w:sz w:val="24"/>
          <w:szCs w:val="24"/>
        </w:rPr>
        <w:softHyphen/>
        <w:t>танников в каждый возрастной период освоения Программы по всем на</w:t>
      </w:r>
      <w:r w:rsidRPr="00400275">
        <w:rPr>
          <w:rStyle w:val="FontStyle207"/>
          <w:rFonts w:ascii="Times New Roman" w:hAnsi="Times New Roman" w:cs="Times New Roman"/>
          <w:sz w:val="24"/>
          <w:szCs w:val="24"/>
        </w:rPr>
        <w:softHyphen/>
        <w:t>правлениям развития детей.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К шести годам при успешном освоении Программы достигается следу</w:t>
      </w:r>
      <w:r w:rsidRPr="00400275">
        <w:rPr>
          <w:rStyle w:val="FontStyle207"/>
          <w:rFonts w:ascii="Times New Roman" w:hAnsi="Times New Roman" w:cs="Times New Roman"/>
          <w:sz w:val="24"/>
          <w:szCs w:val="24"/>
        </w:rPr>
        <w:softHyphen/>
        <w:t>ющий уровень развития интегративных качеств ребенка.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p>
    <w:p w:rsidR="007E17F9" w:rsidRPr="00400275" w:rsidRDefault="007E17F9" w:rsidP="00400275">
      <w:pPr>
        <w:pStyle w:val="Style18"/>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 xml:space="preserve">Интегративное </w:t>
      </w:r>
      <w:r w:rsidRPr="00400275">
        <w:rPr>
          <w:rStyle w:val="FontStyle207"/>
          <w:rFonts w:ascii="Times New Roman" w:hAnsi="Times New Roman" w:cs="Times New Roman"/>
          <w:b/>
          <w:sz w:val="24"/>
          <w:szCs w:val="24"/>
        </w:rPr>
        <w:t xml:space="preserve">качество </w:t>
      </w:r>
      <w:r w:rsidRPr="00400275">
        <w:rPr>
          <w:rStyle w:val="FontStyle227"/>
          <w:rFonts w:ascii="Times New Roman" w:hAnsi="Times New Roman" w:cs="Times New Roman"/>
          <w:sz w:val="24"/>
          <w:szCs w:val="24"/>
        </w:rPr>
        <w:t>«Физически развитый,</w:t>
      </w:r>
    </w:p>
    <w:p w:rsidR="007E17F9" w:rsidRPr="00400275" w:rsidRDefault="007E17F9" w:rsidP="00400275">
      <w:pPr>
        <w:pStyle w:val="Style18"/>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овладевший основными культурно-гигиеническими навыками»</w:t>
      </w:r>
    </w:p>
    <w:p w:rsidR="007E17F9" w:rsidRPr="00400275" w:rsidRDefault="007E17F9" w:rsidP="00400275">
      <w:pPr>
        <w:pStyle w:val="Style156"/>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Антропометрические показатели (рост, вес) </w:t>
      </w:r>
      <w:r w:rsidRPr="00400275">
        <w:rPr>
          <w:rStyle w:val="FontStyle226"/>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 xml:space="preserve">норме. Владеет в соответствии с возрастом основными движениями. Проявляет интерес к участию </w:t>
      </w:r>
      <w:r w:rsidRPr="00400275">
        <w:rPr>
          <w:rStyle w:val="FontStyle226"/>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подвижных играх и физических упраж</w:t>
      </w:r>
      <w:r w:rsidRPr="00400275">
        <w:rPr>
          <w:rStyle w:val="FontStyle207"/>
          <w:rFonts w:ascii="Times New Roman" w:hAnsi="Times New Roman" w:cs="Times New Roman"/>
          <w:sz w:val="24"/>
          <w:szCs w:val="24"/>
        </w:rPr>
        <w:softHyphen/>
        <w:t>нениях.</w:t>
      </w:r>
    </w:p>
    <w:p w:rsidR="007E17F9" w:rsidRPr="00400275" w:rsidRDefault="007E17F9" w:rsidP="00400275">
      <w:pPr>
        <w:pStyle w:val="Style11"/>
        <w:widowControl/>
        <w:tabs>
          <w:tab w:val="left" w:pos="7210"/>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желание участвовать в играх с элементами соревнования, в играх-эстафетах.</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Пользуется физкультурным оборудованием вне занятий (в свободное время).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самостоятельно выполнять доступные возрасту гигиенические процедуры.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Соблюдает элементарные правила поведения во время еды, умывания.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элементарные представления о ценности здоровья, пользе зака</w:t>
      </w:r>
      <w:r w:rsidRPr="00400275">
        <w:rPr>
          <w:rStyle w:val="FontStyle207"/>
          <w:rFonts w:ascii="Times New Roman" w:hAnsi="Times New Roman" w:cs="Times New Roman"/>
          <w:sz w:val="24"/>
          <w:szCs w:val="24"/>
        </w:rPr>
        <w:softHyphen/>
        <w:t xml:space="preserve">ливания, необходимости соблюдения правил гигиены </w:t>
      </w:r>
      <w:r w:rsidRPr="00400275">
        <w:rPr>
          <w:rStyle w:val="FontStyle290"/>
          <w:rFonts w:ascii="Times New Roman" w:hAnsi="Times New Roman" w:cs="Times New Roman"/>
          <w:sz w:val="24"/>
          <w:szCs w:val="24"/>
        </w:rPr>
        <w:t xml:space="preserve">в </w:t>
      </w:r>
      <w:r w:rsidRPr="00400275">
        <w:rPr>
          <w:rStyle w:val="FontStyle207"/>
          <w:rFonts w:ascii="Times New Roman" w:hAnsi="Times New Roman" w:cs="Times New Roman"/>
          <w:sz w:val="24"/>
          <w:szCs w:val="24"/>
        </w:rPr>
        <w:t>повседневной жиз</w:t>
      </w:r>
      <w:r w:rsidRPr="00400275">
        <w:rPr>
          <w:rStyle w:val="FontStyle207"/>
          <w:rFonts w:ascii="Times New Roman" w:hAnsi="Times New Roman" w:cs="Times New Roman"/>
          <w:sz w:val="24"/>
          <w:szCs w:val="24"/>
        </w:rPr>
        <w:softHyphen/>
        <w:t>ни. Знает о пользе утренней зарядки, физических упражнений.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элементарные представления о здоровом образе жизни, о зависимости здоровья от правильного питания.</w:t>
      </w:r>
    </w:p>
    <w:p w:rsidR="007E17F9" w:rsidRPr="00400275" w:rsidRDefault="007E17F9" w:rsidP="00400275">
      <w:pPr>
        <w:pStyle w:val="Style11"/>
        <w:widowControl/>
        <w:tabs>
          <w:tab w:val="left" w:pos="7459"/>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Начинает проявлять умение заботиться о своем здоровье.</w:t>
      </w:r>
    </w:p>
    <w:p w:rsidR="007E17F9" w:rsidRPr="00400275" w:rsidRDefault="007E17F9" w:rsidP="00400275">
      <w:pPr>
        <w:pStyle w:val="Style152"/>
        <w:widowControl/>
        <w:ind w:firstLine="709"/>
        <w:jc w:val="both"/>
        <w:rPr>
          <w:rStyle w:val="FontStyle308"/>
          <w:rFonts w:ascii="Times New Roman" w:hAnsi="Times New Roman" w:cs="Times New Roman"/>
          <w:sz w:val="24"/>
          <w:szCs w:val="24"/>
          <w:lang w:eastAsia="en-US"/>
        </w:rPr>
      </w:pPr>
    </w:p>
    <w:p w:rsidR="007E17F9" w:rsidRPr="00400275" w:rsidRDefault="007E17F9" w:rsidP="00400275">
      <w:pPr>
        <w:pStyle w:val="Style18"/>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Интегративное качество «Любознательный, активный»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Использует различные источники информации, способствующие обога&gt;. щениго игры (кино, литература, экскурсии и др.).</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устойчивый интерес к различным видам детской деятель</w:t>
      </w:r>
      <w:r w:rsidRPr="00400275">
        <w:rPr>
          <w:rStyle w:val="FontStyle207"/>
          <w:rFonts w:ascii="Times New Roman" w:hAnsi="Times New Roman" w:cs="Times New Roman"/>
          <w:sz w:val="24"/>
          <w:szCs w:val="24"/>
        </w:rPr>
        <w:softHyphen/>
        <w:t>ности: конструированию, изобразительной деятельности, игре.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любознательность, интерес к исследовательской деятельнос</w:t>
      </w:r>
      <w:r w:rsidRPr="00400275">
        <w:rPr>
          <w:rStyle w:val="FontStyle207"/>
          <w:rFonts w:ascii="Times New Roman" w:hAnsi="Times New Roman" w:cs="Times New Roman"/>
          <w:sz w:val="24"/>
          <w:szCs w:val="24"/>
        </w:rPr>
        <w:softHyphen/>
        <w:t>ти, экспериментированию, к проектной деятельности.</w:t>
      </w: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rPr>
      </w:pPr>
    </w:p>
    <w:p w:rsidR="007E17F9" w:rsidRPr="00400275" w:rsidRDefault="007E17F9" w:rsidP="00400275">
      <w:pPr>
        <w:pStyle w:val="Style18"/>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Интегративное качество «Эмоционально отзывчивый»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Эмоционально тонко чувствует переживания близких взрослых, детей, персонажей сказок и историй, мультфильмов и художественных фильмов, .кукольных спектаклей.</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Проявляет эмоциональное отношение к литературным произведением, выражает свое отношение к конкретному поступку литературного </w:t>
      </w:r>
      <w:r w:rsidRPr="00400275">
        <w:rPr>
          <w:rStyle w:val="FontStyle207"/>
          <w:rFonts w:ascii="Times New Roman" w:hAnsi="Times New Roman" w:cs="Times New Roman"/>
          <w:sz w:val="24"/>
          <w:szCs w:val="24"/>
          <w:vertAlign w:val="superscript"/>
        </w:rPr>
        <w:t xml:space="preserve">_ </w:t>
      </w:r>
      <w:r w:rsidRPr="00400275">
        <w:rPr>
          <w:rStyle w:val="FontStyle207"/>
          <w:rFonts w:ascii="Times New Roman" w:hAnsi="Times New Roman" w:cs="Times New Roman"/>
          <w:sz w:val="24"/>
          <w:szCs w:val="24"/>
        </w:rPr>
        <w:t xml:space="preserve"> персонажа.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Понимает скрытые мотивы поведения героев произведения.</w:t>
      </w:r>
    </w:p>
    <w:p w:rsidR="007E17F9" w:rsidRPr="00400275" w:rsidRDefault="007E17F9" w:rsidP="00400275">
      <w:pPr>
        <w:pStyle w:val="Style11"/>
        <w:widowControl/>
        <w:tabs>
          <w:tab w:val="left" w:pos="4790"/>
        </w:tabs>
        <w:spacing w:line="240" w:lineRule="auto"/>
        <w:ind w:firstLine="709"/>
        <w:rPr>
          <w:rStyle w:val="FontStyle308"/>
          <w:rFonts w:ascii="Times New Roman" w:hAnsi="Times New Roman" w:cs="Times New Roman"/>
          <w:sz w:val="24"/>
          <w:szCs w:val="24"/>
        </w:rPr>
      </w:pPr>
      <w:r w:rsidRPr="00400275">
        <w:rPr>
          <w:rStyle w:val="FontStyle207"/>
          <w:rFonts w:ascii="Times New Roman" w:hAnsi="Times New Roman" w:cs="Times New Roman"/>
          <w:sz w:val="24"/>
          <w:szCs w:val="24"/>
        </w:rPr>
        <w:lastRenderedPageBreak/>
        <w:t>Проявляет чуткость к художественному слову, чувствует ритм и мелодику поэтического текста.</w:t>
      </w:r>
    </w:p>
    <w:p w:rsidR="007E17F9" w:rsidRPr="00400275" w:rsidRDefault="007E17F9" w:rsidP="00400275">
      <w:pPr>
        <w:pStyle w:val="Style11"/>
        <w:widowControl/>
        <w:tabs>
          <w:tab w:val="left" w:pos="4771"/>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Проявляет эстетические чувства, эмоции, эстетический вкус, эстетическое восприятие, интерес к искусству. </w:t>
      </w:r>
    </w:p>
    <w:p w:rsidR="007E17F9" w:rsidRPr="00400275" w:rsidRDefault="007E17F9" w:rsidP="00400275">
      <w:pPr>
        <w:pStyle w:val="Style17"/>
        <w:widowControl/>
        <w:tabs>
          <w:tab w:val="left" w:pos="3600"/>
        </w:tabs>
        <w:ind w:firstLine="709"/>
        <w:jc w:val="both"/>
        <w:rPr>
          <w:rStyle w:val="FontStyle209"/>
          <w:rFonts w:ascii="Times New Roman" w:hAnsi="Times New Roman" w:cs="Times New Roman"/>
          <w:sz w:val="24"/>
          <w:szCs w:val="24"/>
          <w:lang w:eastAsia="en-US"/>
        </w:rPr>
      </w:pPr>
    </w:p>
    <w:p w:rsidR="007E17F9" w:rsidRPr="00400275" w:rsidRDefault="007E17F9" w:rsidP="00400275">
      <w:pPr>
        <w:pStyle w:val="Style17"/>
        <w:widowControl/>
        <w:tabs>
          <w:tab w:val="left" w:pos="3600"/>
        </w:tabs>
        <w:ind w:firstLine="709"/>
        <w:jc w:val="both"/>
        <w:rPr>
          <w:rStyle w:val="FontStyle209"/>
          <w:rFonts w:ascii="Times New Roman" w:hAnsi="Times New Roman" w:cs="Times New Roman"/>
          <w:sz w:val="24"/>
          <w:szCs w:val="24"/>
          <w:lang w:eastAsia="en-US"/>
        </w:rPr>
      </w:pPr>
    </w:p>
    <w:p w:rsidR="007E17F9" w:rsidRPr="00400275" w:rsidRDefault="007E17F9" w:rsidP="00400275">
      <w:pPr>
        <w:pStyle w:val="Style14"/>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 xml:space="preserve">Интегративное качество «Овладевший средствами общения </w:t>
      </w:r>
    </w:p>
    <w:p w:rsidR="007E17F9" w:rsidRPr="00400275" w:rsidRDefault="007E17F9" w:rsidP="00400275">
      <w:pPr>
        <w:pStyle w:val="Style14"/>
        <w:widowControl/>
        <w:ind w:firstLine="709"/>
        <w:jc w:val="both"/>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 способами взаимодействия со взрослыми и сверстниками»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Распределяет роли до начала игры и строит свое поведение, придержи</w:t>
      </w:r>
      <w:r w:rsidRPr="00400275">
        <w:rPr>
          <w:rStyle w:val="FontStyle207"/>
          <w:rFonts w:ascii="Times New Roman" w:hAnsi="Times New Roman" w:cs="Times New Roman"/>
          <w:sz w:val="24"/>
          <w:szCs w:val="24"/>
        </w:rPr>
        <w:softHyphen/>
        <w:t>ваясь роли.</w:t>
      </w:r>
    </w:p>
    <w:p w:rsidR="007E17F9" w:rsidRPr="00400275" w:rsidRDefault="007E17F9" w:rsidP="00400275">
      <w:pPr>
        <w:pStyle w:val="Style52"/>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Игровое взаимодействие сопровождает речью, соответствующей и по содержанию, и интонационно взятой роли.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Речь становится главным средством общения. Речь, сопровождающая реальные отношения детей, отличается от ролевой речи.</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сочинять оригинальные и последовательно разворачивающиеся истории н рассказывать их сверстникам и взрослым.</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Использует все части речи, активно занимается словотворчеством, ис</w:t>
      </w:r>
      <w:r w:rsidRPr="00400275">
        <w:rPr>
          <w:rStyle w:val="FontStyle207"/>
          <w:rFonts w:ascii="Times New Roman" w:hAnsi="Times New Roman" w:cs="Times New Roman"/>
          <w:sz w:val="24"/>
          <w:szCs w:val="24"/>
        </w:rPr>
        <w:softHyphen/>
        <w:t>пользует синонимы и антонимы.</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делиться с педагогом и другими детьми разнообразными впе</w:t>
      </w:r>
      <w:r w:rsidRPr="00400275">
        <w:rPr>
          <w:rStyle w:val="FontStyle207"/>
          <w:rFonts w:ascii="Times New Roman" w:hAnsi="Times New Roman" w:cs="Times New Roman"/>
          <w:sz w:val="24"/>
          <w:szCs w:val="24"/>
        </w:rPr>
        <w:softHyphen/>
        <w:t>чатлениями, ссылается на источник полученной информации (телепере</w:t>
      </w:r>
      <w:r w:rsidRPr="00400275">
        <w:rPr>
          <w:rStyle w:val="FontStyle207"/>
          <w:rFonts w:ascii="Times New Roman" w:hAnsi="Times New Roman" w:cs="Times New Roman"/>
          <w:sz w:val="24"/>
          <w:szCs w:val="24"/>
        </w:rPr>
        <w:softHyphen/>
        <w:t>дача, рассказ близкого человека, посещение выставки, детского спектак</w:t>
      </w:r>
      <w:r w:rsidRPr="00400275">
        <w:rPr>
          <w:rStyle w:val="FontStyle207"/>
          <w:rFonts w:ascii="Times New Roman" w:hAnsi="Times New Roman" w:cs="Times New Roman"/>
          <w:sz w:val="24"/>
          <w:szCs w:val="24"/>
        </w:rPr>
        <w:softHyphen/>
        <w:t>ля и т.д.).</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умение поддерживать беседу, высказывает свою точку зре</w:t>
      </w:r>
      <w:r w:rsidRPr="00400275">
        <w:rPr>
          <w:rStyle w:val="FontStyle207"/>
          <w:rFonts w:ascii="Times New Roman" w:hAnsi="Times New Roman" w:cs="Times New Roman"/>
          <w:sz w:val="24"/>
          <w:szCs w:val="24"/>
        </w:rPr>
        <w:softHyphen/>
        <w:t>ния, согласие или несогласие с ответом товарища.</w:t>
      </w: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rPr>
      </w:pPr>
    </w:p>
    <w:p w:rsidR="007E17F9" w:rsidRPr="00400275" w:rsidRDefault="007E17F9" w:rsidP="00400275">
      <w:pPr>
        <w:pStyle w:val="Style14"/>
        <w:widowControl/>
        <w:ind w:firstLine="709"/>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умение работать коллективно, договариваться со сверстни</w:t>
      </w:r>
      <w:r w:rsidRPr="00400275">
        <w:rPr>
          <w:rStyle w:val="FontStyle207"/>
          <w:rFonts w:ascii="Times New Roman" w:hAnsi="Times New Roman" w:cs="Times New Roman"/>
          <w:sz w:val="24"/>
          <w:szCs w:val="24"/>
        </w:rPr>
        <w:softHyphen/>
        <w:t>ками о том, кто какую часть работы будет выполнять.</w:t>
      </w:r>
    </w:p>
    <w:p w:rsidR="007E17F9" w:rsidRPr="00400275" w:rsidRDefault="007E17F9" w:rsidP="00400275">
      <w:pPr>
        <w:pStyle w:val="Style24"/>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Если при распределении ролей в игре возникают конфликты, связан</w:t>
      </w:r>
      <w:r w:rsidRPr="00400275">
        <w:rPr>
          <w:rStyle w:val="FontStyle207"/>
          <w:rFonts w:ascii="Times New Roman" w:hAnsi="Times New Roman" w:cs="Times New Roman"/>
          <w:sz w:val="24"/>
          <w:szCs w:val="24"/>
        </w:rPr>
        <w:softHyphen/>
        <w:t>ные с субординацией ролевого поведения, решает спорные вопросы и ула</w:t>
      </w:r>
      <w:r w:rsidRPr="00400275">
        <w:rPr>
          <w:rStyle w:val="FontStyle207"/>
          <w:rFonts w:ascii="Times New Roman" w:hAnsi="Times New Roman" w:cs="Times New Roman"/>
          <w:sz w:val="24"/>
          <w:szCs w:val="24"/>
        </w:rPr>
        <w:softHyphen/>
        <w:t>живает конфликты с помощью речи: убеждает, доказывает, объясняет.</w:t>
      </w:r>
    </w:p>
    <w:p w:rsidR="007E17F9" w:rsidRPr="00400275" w:rsidRDefault="007E17F9" w:rsidP="00400275">
      <w:pPr>
        <w:pStyle w:val="Style24"/>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Понимает, что надо заботиться о младших, помогать им, защищать тех. кто слабее.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сам или с небольшой помощью взрослого оценивать сваи пос</w:t>
      </w:r>
      <w:r w:rsidRPr="00400275">
        <w:rPr>
          <w:rStyle w:val="FontStyle207"/>
          <w:rFonts w:ascii="Times New Roman" w:hAnsi="Times New Roman" w:cs="Times New Roman"/>
          <w:sz w:val="24"/>
          <w:szCs w:val="24"/>
        </w:rPr>
        <w:softHyphen/>
        <w:t>тупки и поступки сверстников.</w:t>
      </w:r>
    </w:p>
    <w:p w:rsidR="007E17F9" w:rsidRPr="00400275" w:rsidRDefault="007E17F9" w:rsidP="00400275">
      <w:pPr>
        <w:pStyle w:val="Style24"/>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Соблюдает элементарные общепринятые нормы поведения в детско саду, на улице.</w:t>
      </w:r>
    </w:p>
    <w:p w:rsidR="007E17F9" w:rsidRPr="00400275" w:rsidRDefault="007E17F9" w:rsidP="00400275">
      <w:pPr>
        <w:pStyle w:val="Style24"/>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 повседневной жизни сам, без напоминания со стороны взросло пользуется «вежливыми» словами.</w:t>
      </w: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rPr>
      </w:pPr>
    </w:p>
    <w:p w:rsidR="007E17F9" w:rsidRPr="00400275" w:rsidRDefault="007E17F9" w:rsidP="00400275">
      <w:pPr>
        <w:pStyle w:val="Style86"/>
        <w:widowControl/>
        <w:ind w:firstLine="709"/>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Интегративное качество «Способный решать интеллектуальные</w:t>
      </w:r>
    </w:p>
    <w:p w:rsidR="007E17F9" w:rsidRPr="00400275" w:rsidRDefault="007E17F9" w:rsidP="00400275">
      <w:pPr>
        <w:pStyle w:val="Style86"/>
        <w:widowControl/>
        <w:ind w:firstLine="709"/>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 личностные задачи (проблемы), адекватные возрасту»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Владеет элементарными навыками самообслуживания.</w:t>
      </w:r>
    </w:p>
    <w:p w:rsidR="007E17F9" w:rsidRPr="00400275" w:rsidRDefault="007E17F9" w:rsidP="00400275">
      <w:pPr>
        <w:pStyle w:val="Style24"/>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Ориентируется в окружающем пространстве, понимает смысл пространственных отношений (вверху — внизу, впереди — сзади, слева — справа, между, рядом с, около и пр.).</w:t>
      </w:r>
    </w:p>
    <w:p w:rsidR="007E17F9" w:rsidRPr="00400275" w:rsidRDefault="007E17F9" w:rsidP="00400275">
      <w:pPr>
        <w:pStyle w:val="Style11"/>
        <w:widowControl/>
        <w:tabs>
          <w:tab w:val="left" w:pos="7286"/>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7E17F9" w:rsidRPr="00400275" w:rsidRDefault="007E17F9" w:rsidP="00400275">
      <w:pPr>
        <w:pStyle w:val="Style11"/>
        <w:widowControl/>
        <w:tabs>
          <w:tab w:val="left" w:pos="7286"/>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Способен конструировать по собственному замыслу.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Способен использовать простые схематичные изображения для реше</w:t>
      </w:r>
      <w:r w:rsidRPr="00400275">
        <w:rPr>
          <w:rStyle w:val="FontStyle207"/>
          <w:rFonts w:ascii="Times New Roman" w:hAnsi="Times New Roman" w:cs="Times New Roman"/>
          <w:sz w:val="24"/>
          <w:szCs w:val="24"/>
        </w:rPr>
        <w:softHyphen/>
        <w:t xml:space="preserve">ния несложных задач, строить по схеме, решать лабиринтные задачи,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Проявляет образное предвосхищение. На основе пространственного расположения объектов может сказать, что произойдет в результате их вза</w:t>
      </w:r>
      <w:r w:rsidRPr="00400275">
        <w:rPr>
          <w:rStyle w:val="FontStyle207"/>
          <w:rFonts w:ascii="Times New Roman" w:hAnsi="Times New Roman" w:cs="Times New Roman"/>
          <w:sz w:val="24"/>
          <w:szCs w:val="24"/>
        </w:rPr>
        <w:softHyphen/>
        <w:t>имодействия.</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lastRenderedPageBreak/>
        <w:t xml:space="preserve">Способен рассуждать и давать адекватные причинные объяснения, если анализируемые отношения не выходят за пределы его наглядного опыта.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Может самостоятельно придумать небольшую сказку на заданную тему.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Умеет самостоятельно находить интересное для себя занятие. </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p>
    <w:p w:rsidR="007E17F9" w:rsidRPr="00400275" w:rsidRDefault="007E17F9" w:rsidP="00400275">
      <w:pPr>
        <w:pStyle w:val="Style86"/>
        <w:widowControl/>
        <w:ind w:firstLine="709"/>
        <w:jc w:val="left"/>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 xml:space="preserve">Интегративное качество «имеющий первичные представления </w:t>
      </w:r>
    </w:p>
    <w:p w:rsidR="007E17F9" w:rsidRPr="00400275" w:rsidRDefault="007E17F9" w:rsidP="00400275">
      <w:pPr>
        <w:pStyle w:val="Style86"/>
        <w:widowControl/>
        <w:ind w:firstLine="709"/>
        <w:jc w:val="left"/>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о себе, семье, обществе, государстве, мире и природе"</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и называет свое имя и фамилию, имена и отчества родителей. Знает, где работают родители, как важен для общества их труд.</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семейные праздники. Имеет постоянные обязанности по дому.</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Может рассказать о своем родном городе (поселке, селе), назвать улицу, на которой живет.</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Знает, что Российская Федерация (Россия) — огромная многонацио</w:t>
      </w:r>
      <w:r w:rsidRPr="00400275">
        <w:rPr>
          <w:rStyle w:val="FontStyle207"/>
          <w:rFonts w:ascii="Times New Roman" w:hAnsi="Times New Roman" w:cs="Times New Roman"/>
          <w:sz w:val="24"/>
          <w:szCs w:val="24"/>
        </w:rPr>
        <w:softHyphen/>
        <w:t>нальная страна; что Москва — столица нашей Родины. Имеет представле</w:t>
      </w:r>
      <w:r w:rsidRPr="00400275">
        <w:rPr>
          <w:rStyle w:val="FontStyle207"/>
          <w:rFonts w:ascii="Times New Roman" w:hAnsi="Times New Roman" w:cs="Times New Roman"/>
          <w:sz w:val="24"/>
          <w:szCs w:val="24"/>
        </w:rPr>
        <w:softHyphen/>
        <w:t>ние о флаге, гербе, мелодии гимна.</w:t>
      </w:r>
    </w:p>
    <w:p w:rsidR="007E17F9" w:rsidRPr="00400275" w:rsidRDefault="007E17F9" w:rsidP="00400275">
      <w:pPr>
        <w:pStyle w:val="Style11"/>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представление о Российской армии, о годах войны, о Дне Победы.</w:t>
      </w:r>
    </w:p>
    <w:p w:rsidR="007E17F9" w:rsidRPr="00400275" w:rsidRDefault="007E17F9" w:rsidP="00400275">
      <w:pPr>
        <w:pStyle w:val="Style94"/>
        <w:widowControl/>
        <w:spacing w:line="240" w:lineRule="auto"/>
        <w:ind w:firstLine="709"/>
        <w:jc w:val="both"/>
        <w:rPr>
          <w:rStyle w:val="FontStyle227"/>
          <w:rFonts w:ascii="Times New Roman" w:hAnsi="Times New Roman" w:cs="Times New Roman"/>
          <w:sz w:val="24"/>
          <w:szCs w:val="24"/>
        </w:rPr>
      </w:pPr>
    </w:p>
    <w:p w:rsidR="007E17F9" w:rsidRPr="00400275" w:rsidRDefault="007E17F9" w:rsidP="00400275">
      <w:pPr>
        <w:pStyle w:val="Style86"/>
        <w:widowControl/>
        <w:ind w:firstLine="709"/>
        <w:jc w:val="left"/>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 xml:space="preserve">Интегративное качество «Овладевший универсальными  </w:t>
      </w:r>
    </w:p>
    <w:p w:rsidR="007E17F9" w:rsidRPr="00400275" w:rsidRDefault="007E17F9" w:rsidP="00400275">
      <w:pPr>
        <w:pStyle w:val="Style86"/>
        <w:widowControl/>
        <w:ind w:firstLine="709"/>
        <w:jc w:val="left"/>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предпосылками учебной деятельности»</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Имеет навыки организованного поведения в детском саду, дома, на улице. Способен принять задачу на запоминание, помнит поручение взрослого, может выучить небольшое стихотворение.</w:t>
      </w:r>
    </w:p>
    <w:p w:rsidR="007E17F9" w:rsidRPr="00400275" w:rsidRDefault="007E17F9" w:rsidP="00400275">
      <w:pPr>
        <w:pStyle w:val="Style118"/>
        <w:widowControl/>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Умеет связно, последовательно и выразительно пересказывать небольшие сказки, рассказы.</w:t>
      </w:r>
    </w:p>
    <w:p w:rsidR="007E17F9" w:rsidRPr="00400275" w:rsidRDefault="007E17F9" w:rsidP="00400275">
      <w:pPr>
        <w:pStyle w:val="Style11"/>
        <w:widowControl/>
        <w:tabs>
          <w:tab w:val="left" w:pos="7354"/>
        </w:tabs>
        <w:spacing w:line="240" w:lineRule="auto"/>
        <w:ind w:firstLine="709"/>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Способен удерживать в памяти при выполнении каких-либо действий несложное условие.</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r w:rsidRPr="00400275">
        <w:rPr>
          <w:rStyle w:val="FontStyle207"/>
          <w:rFonts w:ascii="Times New Roman" w:hAnsi="Times New Roman" w:cs="Times New Roman"/>
          <w:sz w:val="24"/>
          <w:szCs w:val="24"/>
        </w:rPr>
        <w:t xml:space="preserve">Способен сосредоточенно действовать в течение 15-25 минут. Проявляет ответственность за выполнение трудовых поручений. Проявляет стремление радовать взрослых хорошими поступками. </w:t>
      </w:r>
    </w:p>
    <w:p w:rsidR="007E17F9" w:rsidRPr="00400275" w:rsidRDefault="007E17F9" w:rsidP="00400275">
      <w:pPr>
        <w:pStyle w:val="Style128"/>
        <w:widowControl/>
        <w:spacing w:line="240" w:lineRule="auto"/>
        <w:ind w:firstLine="709"/>
        <w:jc w:val="both"/>
        <w:rPr>
          <w:rStyle w:val="FontStyle207"/>
          <w:rFonts w:ascii="Times New Roman" w:hAnsi="Times New Roman" w:cs="Times New Roman"/>
          <w:sz w:val="24"/>
          <w:szCs w:val="24"/>
        </w:rPr>
      </w:pPr>
    </w:p>
    <w:p w:rsidR="007E17F9" w:rsidRPr="00400275" w:rsidRDefault="007E17F9" w:rsidP="00400275">
      <w:pPr>
        <w:pStyle w:val="Style18"/>
        <w:widowControl/>
        <w:ind w:firstLine="709"/>
        <w:rPr>
          <w:rStyle w:val="FontStyle227"/>
          <w:rFonts w:ascii="Times New Roman" w:hAnsi="Times New Roman" w:cs="Times New Roman"/>
          <w:sz w:val="24"/>
          <w:szCs w:val="24"/>
        </w:rPr>
      </w:pPr>
      <w:r w:rsidRPr="00400275">
        <w:rPr>
          <w:rStyle w:val="FontStyle227"/>
          <w:rFonts w:ascii="Times New Roman" w:hAnsi="Times New Roman" w:cs="Times New Roman"/>
          <w:sz w:val="24"/>
          <w:szCs w:val="24"/>
        </w:rPr>
        <w:t>Интегративное качество «Овладевший необходимыми умениями и навыками»</w:t>
      </w:r>
    </w:p>
    <w:p w:rsidR="007658EE" w:rsidRPr="0089649E" w:rsidRDefault="007E17F9" w:rsidP="0089649E">
      <w:pPr>
        <w:pStyle w:val="Style11"/>
        <w:widowControl/>
        <w:tabs>
          <w:tab w:val="left" w:pos="7210"/>
        </w:tabs>
        <w:spacing w:line="240" w:lineRule="auto"/>
        <w:ind w:firstLine="709"/>
        <w:rPr>
          <w:rFonts w:ascii="Times New Roman" w:hAnsi="Times New Roman" w:cs="Times New Roman"/>
        </w:rPr>
      </w:pPr>
      <w:r w:rsidRPr="00400275">
        <w:rPr>
          <w:rStyle w:val="FontStyle207"/>
          <w:rFonts w:ascii="Times New Roman" w:hAnsi="Times New Roman" w:cs="Times New Roman"/>
          <w:sz w:val="24"/>
          <w:szCs w:val="24"/>
        </w:rPr>
        <w:t>У ребенка сформированы умения и навыки, необходимые для осуществления различн</w:t>
      </w:r>
      <w:r w:rsidR="0089649E">
        <w:rPr>
          <w:rStyle w:val="FontStyle207"/>
          <w:rFonts w:ascii="Times New Roman" w:hAnsi="Times New Roman" w:cs="Times New Roman"/>
          <w:sz w:val="24"/>
          <w:szCs w:val="24"/>
        </w:rPr>
        <w:t xml:space="preserve">ых видов детской деятельности. </w:t>
      </w:r>
    </w:p>
    <w:p w:rsidR="007658EE" w:rsidRPr="00167832" w:rsidRDefault="007658EE" w:rsidP="00400275">
      <w:pPr>
        <w:jc w:val="both"/>
        <w:rPr>
          <w:lang w:val="tt-RU"/>
        </w:rPr>
      </w:pPr>
    </w:p>
    <w:p w:rsidR="007658EE" w:rsidRPr="00B43242" w:rsidRDefault="00B43242" w:rsidP="00B43242">
      <w:pPr>
        <w:pStyle w:val="aa"/>
        <w:numPr>
          <w:ilvl w:val="0"/>
          <w:numId w:val="21"/>
        </w:numPr>
        <w:jc w:val="center"/>
        <w:outlineLvl w:val="0"/>
        <w:rPr>
          <w:b/>
        </w:rPr>
      </w:pPr>
      <w:r w:rsidRPr="00B43242">
        <w:rPr>
          <w:b/>
        </w:rPr>
        <w:t>Сотрудничество с семьей</w:t>
      </w:r>
    </w:p>
    <w:p w:rsidR="009A01B9" w:rsidRPr="00400275" w:rsidRDefault="009A01B9" w:rsidP="00400275">
      <w:pPr>
        <w:ind w:firstLine="708"/>
        <w:jc w:val="center"/>
        <w:outlineLvl w:val="0"/>
        <w:rPr>
          <w:b/>
        </w:rPr>
      </w:pPr>
    </w:p>
    <w:p w:rsidR="009A01B9" w:rsidRPr="00400275" w:rsidRDefault="009A01B9" w:rsidP="00400275">
      <w:pPr>
        <w:ind w:firstLine="567"/>
        <w:jc w:val="both"/>
      </w:pPr>
      <w:r w:rsidRPr="00400275">
        <w:t>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9A01B9" w:rsidRPr="00400275" w:rsidRDefault="009A01B9" w:rsidP="00400275">
      <w:pPr>
        <w:rPr>
          <w:b/>
          <w:bCs/>
        </w:rPr>
      </w:pPr>
      <w:r w:rsidRPr="00400275">
        <w:rPr>
          <w:b/>
          <w:bCs/>
        </w:rPr>
        <w:t xml:space="preserve">       Основные формы взаимодействия с семьёй</w:t>
      </w:r>
    </w:p>
    <w:p w:rsidR="009A01B9" w:rsidRPr="00400275" w:rsidRDefault="009A01B9" w:rsidP="00400275">
      <w:pPr>
        <w:jc w:val="both"/>
      </w:pPr>
      <w:r w:rsidRPr="00400275">
        <w:rPr>
          <w:b/>
          <w:bCs/>
          <w:i/>
          <w:iCs/>
        </w:rPr>
        <w:t>Знакомство с семьёй:</w:t>
      </w:r>
      <w:r w:rsidRPr="00400275">
        <w:t xml:space="preserve"> встречи-знакомства, посещение семей, анкетирование.</w:t>
      </w:r>
    </w:p>
    <w:p w:rsidR="009A01B9" w:rsidRPr="00400275" w:rsidRDefault="009A01B9" w:rsidP="00400275">
      <w:pPr>
        <w:jc w:val="both"/>
      </w:pPr>
      <w:r w:rsidRPr="00400275">
        <w:rPr>
          <w:b/>
          <w:bCs/>
          <w:i/>
          <w:iCs/>
        </w:rPr>
        <w:t>Информирование родителей о ходе образовательного процесса:</w:t>
      </w:r>
      <w:r w:rsidRPr="00400275">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газеты «Колокольчик».</w:t>
      </w:r>
    </w:p>
    <w:p w:rsidR="009A01B9" w:rsidRPr="00400275" w:rsidRDefault="009A01B9" w:rsidP="00400275">
      <w:pPr>
        <w:ind w:firstLine="567"/>
        <w:jc w:val="both"/>
      </w:pPr>
      <w:r w:rsidRPr="00400275">
        <w:rPr>
          <w:b/>
          <w:bCs/>
          <w:i/>
          <w:iCs/>
        </w:rPr>
        <w:t>Образование родителей:</w:t>
      </w:r>
      <w:r w:rsidRPr="00400275">
        <w:t xml:space="preserve">  организация «материнской школы», «Семейной гостиной» (лекции, семинары, семинары-практикумы), проведение мастер-классов, тренингов, создание библиотеки.</w:t>
      </w:r>
    </w:p>
    <w:p w:rsidR="009A01B9" w:rsidRPr="00400275" w:rsidRDefault="009A01B9" w:rsidP="00400275">
      <w:pPr>
        <w:ind w:firstLine="567"/>
        <w:jc w:val="both"/>
      </w:pPr>
      <w:r w:rsidRPr="00400275">
        <w:rPr>
          <w:b/>
          <w:bCs/>
          <w:i/>
          <w:iCs/>
        </w:rPr>
        <w:lastRenderedPageBreak/>
        <w:t>Совместная деятельность:</w:t>
      </w:r>
      <w:r w:rsidRPr="00400275">
        <w:t xml:space="preserve">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w:t>
      </w:r>
    </w:p>
    <w:p w:rsidR="009A01B9" w:rsidRPr="00400275" w:rsidRDefault="009A01B9" w:rsidP="00400275">
      <w:pPr>
        <w:ind w:firstLine="708"/>
        <w:outlineLvl w:val="0"/>
        <w:rPr>
          <w:b/>
        </w:rPr>
      </w:pPr>
    </w:p>
    <w:p w:rsidR="007658EE" w:rsidRPr="00400275" w:rsidRDefault="007658EE" w:rsidP="00400275">
      <w:pPr>
        <w:ind w:firstLine="708"/>
        <w:jc w:val="both"/>
        <w:rPr>
          <w:b/>
        </w:rPr>
      </w:pPr>
      <w:r w:rsidRPr="00400275">
        <w:rPr>
          <w:b/>
        </w:rPr>
        <w:t>Содержание направлений работы с семьей по образовательным направлениям:</w:t>
      </w:r>
    </w:p>
    <w:p w:rsidR="007658EE" w:rsidRPr="00400275" w:rsidRDefault="007658EE" w:rsidP="00400275">
      <w:pPr>
        <w:ind w:firstLine="708"/>
        <w:jc w:val="both"/>
        <w:rPr>
          <w:i/>
        </w:rPr>
      </w:pPr>
      <w:r w:rsidRPr="00400275">
        <w:rPr>
          <w:i/>
        </w:rPr>
        <w:t xml:space="preserve"> «Здоровье»:</w:t>
      </w:r>
    </w:p>
    <w:p w:rsidR="007658EE" w:rsidRPr="00400275" w:rsidRDefault="007658EE" w:rsidP="00400275">
      <w:pPr>
        <w:ind w:firstLine="708"/>
        <w:jc w:val="both"/>
      </w:pPr>
      <w:r w:rsidRPr="00400275">
        <w:t xml:space="preserve">- информирование родителей о факторах, влияющих на физическое здоровье ребенка (спокойное общение, питание, закаливание, движение). </w:t>
      </w:r>
    </w:p>
    <w:p w:rsidR="007658EE" w:rsidRPr="00400275" w:rsidRDefault="007658EE" w:rsidP="00400275">
      <w:pPr>
        <w:ind w:firstLine="708"/>
        <w:jc w:val="both"/>
        <w:rPr>
          <w:i/>
        </w:rPr>
      </w:pPr>
      <w:r w:rsidRPr="00400275">
        <w:rPr>
          <w:i/>
        </w:rPr>
        <w:t xml:space="preserve"> «Физическая культура»:</w:t>
      </w:r>
    </w:p>
    <w:p w:rsidR="007658EE" w:rsidRPr="00400275" w:rsidRDefault="007658EE" w:rsidP="00400275">
      <w:pPr>
        <w:ind w:firstLine="708"/>
        <w:jc w:val="both"/>
      </w:pPr>
      <w:r w:rsidRPr="00400275">
        <w:t>- привлечение родителей к участию в совместных с детьми физкультурных праздниках и других мероприятиях)</w:t>
      </w:r>
      <w:r w:rsidRPr="00400275">
        <w:rPr>
          <w:i/>
        </w:rPr>
        <w:t xml:space="preserve"> «Безопасность»:</w:t>
      </w:r>
    </w:p>
    <w:p w:rsidR="007658EE" w:rsidRPr="00400275" w:rsidRDefault="007658EE" w:rsidP="00400275">
      <w:pPr>
        <w:ind w:firstLine="708"/>
        <w:jc w:val="both"/>
      </w:pPr>
      <w:r w:rsidRPr="00400275">
        <w:t>- знакомство родителей с опасными для здоровья ребенка ситуациями (дома, на даче, на дороге, в лесу, у водоема) и способами поведения в них;</w:t>
      </w:r>
    </w:p>
    <w:p w:rsidR="007658EE" w:rsidRPr="00400275" w:rsidRDefault="007658EE" w:rsidP="00400275">
      <w:pPr>
        <w:ind w:firstLine="708"/>
        <w:jc w:val="both"/>
        <w:rPr>
          <w:i/>
        </w:rPr>
      </w:pPr>
      <w:r w:rsidRPr="00400275">
        <w:t>- информировать родителей о том, что должны делать дети в случаи непредвиденной ситуации; при необходимости звонить по телефонам экстренной помощи – «01», «02», «03»</w:t>
      </w:r>
      <w:r w:rsidRPr="00400275">
        <w:rPr>
          <w:i/>
        </w:rPr>
        <w:t>:</w:t>
      </w:r>
    </w:p>
    <w:p w:rsidR="007658EE" w:rsidRPr="00400275" w:rsidRDefault="007658EE" w:rsidP="00400275">
      <w:pPr>
        <w:ind w:firstLine="708"/>
        <w:jc w:val="both"/>
      </w:pPr>
      <w:r w:rsidRPr="00400275">
        <w:t>«Социализация»</w:t>
      </w:r>
    </w:p>
    <w:p w:rsidR="007658EE" w:rsidRPr="00400275" w:rsidRDefault="007658EE" w:rsidP="00400275">
      <w:pPr>
        <w:ind w:firstLine="708"/>
        <w:jc w:val="both"/>
      </w:pPr>
      <w:r w:rsidRPr="00400275">
        <w:t>- заинтересовать родителей в развитии игровой деятельности детей, обеспечивающей успешную социализацию, усвоение гендерного поведения;</w:t>
      </w:r>
    </w:p>
    <w:p w:rsidR="007658EE" w:rsidRPr="00400275" w:rsidRDefault="007658EE" w:rsidP="00400275">
      <w:pPr>
        <w:ind w:firstLine="708"/>
        <w:jc w:val="both"/>
      </w:pPr>
      <w:r w:rsidRPr="00400275">
        <w:t>- сопровождать и поддерживать семью в реализации воспитательных воздействий.</w:t>
      </w:r>
    </w:p>
    <w:p w:rsidR="007658EE" w:rsidRPr="00400275" w:rsidRDefault="007658EE" w:rsidP="00400275">
      <w:pPr>
        <w:ind w:firstLine="708"/>
        <w:jc w:val="both"/>
        <w:rPr>
          <w:i/>
        </w:rPr>
      </w:pPr>
      <w:r w:rsidRPr="00400275">
        <w:rPr>
          <w:i/>
        </w:rPr>
        <w:t xml:space="preserve"> «Труд»:</w:t>
      </w:r>
    </w:p>
    <w:p w:rsidR="007658EE" w:rsidRPr="00400275" w:rsidRDefault="007658EE" w:rsidP="00400275">
      <w:pPr>
        <w:ind w:firstLine="708"/>
        <w:jc w:val="both"/>
      </w:pPr>
      <w:r w:rsidRPr="00400275">
        <w:t>- изучить традиции трудового воспитания в семьях воспитанников;</w:t>
      </w:r>
    </w:p>
    <w:p w:rsidR="007658EE" w:rsidRPr="00400275" w:rsidRDefault="007658EE" w:rsidP="00400275">
      <w:pPr>
        <w:ind w:firstLine="708"/>
        <w:jc w:val="both"/>
      </w:pPr>
      <w:r w:rsidRPr="00400275">
        <w:t xml:space="preserve">-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обоснованные принципы  и нормативы. </w:t>
      </w:r>
    </w:p>
    <w:p w:rsidR="007658EE" w:rsidRPr="00400275" w:rsidRDefault="007658EE" w:rsidP="00400275">
      <w:pPr>
        <w:ind w:firstLine="708"/>
        <w:jc w:val="both"/>
        <w:rPr>
          <w:i/>
        </w:rPr>
      </w:pPr>
      <w:r w:rsidRPr="00400275">
        <w:rPr>
          <w:i/>
        </w:rPr>
        <w:t xml:space="preserve"> «Познание»:</w:t>
      </w:r>
    </w:p>
    <w:p w:rsidR="007658EE" w:rsidRPr="00400275" w:rsidRDefault="007658EE" w:rsidP="00400275">
      <w:pPr>
        <w:ind w:firstLine="708"/>
        <w:jc w:val="both"/>
      </w:pPr>
      <w:r w:rsidRPr="00400275">
        <w:t>- ориентировать родителей на развитие у ребенка потребности к познанию, общению со взрослыми и сверстниками;</w:t>
      </w:r>
    </w:p>
    <w:p w:rsidR="007658EE" w:rsidRPr="00400275" w:rsidRDefault="007658EE" w:rsidP="00400275">
      <w:pPr>
        <w:ind w:firstLine="708"/>
        <w:jc w:val="both"/>
      </w:pPr>
      <w:r w:rsidRPr="00400275">
        <w:t>- совместно с родителями планировать маршруты выходного дня к историческим, памятным местам отдыха горожан (сельчан).</w:t>
      </w:r>
    </w:p>
    <w:p w:rsidR="007658EE" w:rsidRPr="00400275" w:rsidRDefault="007658EE" w:rsidP="00400275">
      <w:pPr>
        <w:ind w:firstLine="708"/>
        <w:jc w:val="both"/>
        <w:rPr>
          <w:i/>
        </w:rPr>
      </w:pPr>
      <w:r w:rsidRPr="00400275">
        <w:rPr>
          <w:i/>
        </w:rPr>
        <w:t xml:space="preserve"> «Коммуникация»:</w:t>
      </w:r>
    </w:p>
    <w:p w:rsidR="007658EE" w:rsidRPr="00400275" w:rsidRDefault="007658EE" w:rsidP="00400275">
      <w:pPr>
        <w:ind w:firstLine="708"/>
        <w:jc w:val="both"/>
      </w:pPr>
      <w:r w:rsidRPr="00400275">
        <w:t>- развивать у родителей навыки общения, используя семейные ассамблеи, коммуникативные тренинги.</w:t>
      </w:r>
    </w:p>
    <w:p w:rsidR="007658EE" w:rsidRPr="00400275" w:rsidRDefault="007658EE" w:rsidP="00400275">
      <w:pPr>
        <w:ind w:firstLine="708"/>
        <w:jc w:val="both"/>
      </w:pPr>
      <w:r w:rsidRPr="00400275">
        <w:t xml:space="preserve">- демонстрировать ценность и уместность как делового так и эмоционального общения. </w:t>
      </w:r>
    </w:p>
    <w:p w:rsidR="007658EE" w:rsidRPr="00400275" w:rsidRDefault="007658EE" w:rsidP="00400275">
      <w:pPr>
        <w:ind w:firstLine="708"/>
        <w:jc w:val="both"/>
        <w:rPr>
          <w:i/>
        </w:rPr>
      </w:pPr>
      <w:r w:rsidRPr="00400275">
        <w:rPr>
          <w:i/>
        </w:rPr>
        <w:t xml:space="preserve"> «Чтение художественной литературы»:</w:t>
      </w:r>
    </w:p>
    <w:p w:rsidR="007658EE" w:rsidRPr="00400275" w:rsidRDefault="007658EE" w:rsidP="00400275">
      <w:pPr>
        <w:ind w:firstLine="708"/>
        <w:jc w:val="both"/>
      </w:pPr>
      <w:r w:rsidRPr="00400275">
        <w:t>- доказывать родителям ценность домашнего чтения;</w:t>
      </w:r>
    </w:p>
    <w:p w:rsidR="007658EE" w:rsidRPr="00400275" w:rsidRDefault="007658EE" w:rsidP="00400275">
      <w:pPr>
        <w:ind w:firstLine="708"/>
        <w:jc w:val="both"/>
        <w:rPr>
          <w:i/>
        </w:rPr>
      </w:pPr>
      <w:r w:rsidRPr="00400275">
        <w:t>- поддерживать контакты семьи с детской библиотекой.</w:t>
      </w:r>
      <w:r w:rsidRPr="00400275">
        <w:rPr>
          <w:i/>
        </w:rPr>
        <w:t xml:space="preserve"> «Художественное творчество»:</w:t>
      </w:r>
    </w:p>
    <w:p w:rsidR="007658EE" w:rsidRPr="00400275" w:rsidRDefault="007658EE" w:rsidP="00400275">
      <w:pPr>
        <w:ind w:firstLine="708"/>
        <w:jc w:val="both"/>
      </w:pPr>
      <w:r w:rsidRPr="00400275">
        <w:t>- поддержать стремление родителей развивать художественную деятельность детей в детском саду и дома;</w:t>
      </w:r>
    </w:p>
    <w:p w:rsidR="007658EE" w:rsidRPr="00400275" w:rsidRDefault="007658EE" w:rsidP="00400275">
      <w:pPr>
        <w:ind w:firstLine="708"/>
        <w:jc w:val="both"/>
      </w:pPr>
      <w:r w:rsidRPr="00400275">
        <w:t xml:space="preserve">- привлекать родителей к активным формам совместной  с детьми деятельности способствующим возникновению творческого вдохновения. </w:t>
      </w:r>
    </w:p>
    <w:p w:rsidR="007658EE" w:rsidRPr="00400275" w:rsidRDefault="007658EE" w:rsidP="00400275">
      <w:pPr>
        <w:ind w:firstLine="708"/>
        <w:jc w:val="both"/>
        <w:rPr>
          <w:i/>
        </w:rPr>
      </w:pPr>
      <w:r w:rsidRPr="00400275">
        <w:rPr>
          <w:i/>
        </w:rPr>
        <w:t xml:space="preserve"> «Музыка»:</w:t>
      </w:r>
    </w:p>
    <w:p w:rsidR="007658EE" w:rsidRPr="00400275" w:rsidRDefault="007658EE" w:rsidP="00400275">
      <w:pPr>
        <w:ind w:firstLine="708"/>
        <w:jc w:val="both"/>
      </w:pPr>
      <w:r w:rsidRPr="00400275">
        <w:t xml:space="preserve">- раскрыть возможности музыки как средства благоприятного воздействия на психическое здоровье ребенка. </w:t>
      </w:r>
    </w:p>
    <w:p w:rsidR="007658EE" w:rsidRPr="00400275" w:rsidRDefault="007658EE" w:rsidP="00400275">
      <w:pPr>
        <w:ind w:firstLine="708"/>
        <w:jc w:val="both"/>
      </w:pPr>
      <w:r w:rsidRPr="00400275">
        <w:t xml:space="preserve">- информировать родителей о концертах профессиональных и самодеятельных коллективов, проходящих в учреждениях дополнительного образования и культуры. </w:t>
      </w:r>
    </w:p>
    <w:p w:rsidR="007658EE" w:rsidRDefault="007658EE" w:rsidP="00400275">
      <w:pPr>
        <w:rPr>
          <w:lang w:val="tt-RU"/>
        </w:rPr>
      </w:pPr>
    </w:p>
    <w:p w:rsidR="0089649E" w:rsidRDefault="0089649E" w:rsidP="00400275">
      <w:pPr>
        <w:rPr>
          <w:lang w:val="tt-RU"/>
        </w:rPr>
      </w:pPr>
    </w:p>
    <w:p w:rsidR="0089649E" w:rsidRPr="00400275" w:rsidRDefault="0089649E" w:rsidP="00400275">
      <w:pPr>
        <w:rPr>
          <w:lang w:val="tt-RU"/>
        </w:rPr>
      </w:pPr>
    </w:p>
    <w:p w:rsidR="007658EE" w:rsidRPr="00400275" w:rsidRDefault="007658EE" w:rsidP="00400275">
      <w:pPr>
        <w:rPr>
          <w:lang w:val="tt-RU"/>
        </w:rPr>
      </w:pPr>
    </w:p>
    <w:p w:rsidR="007658EE" w:rsidRPr="0089649E" w:rsidRDefault="007658EE" w:rsidP="00B43242">
      <w:pPr>
        <w:contextualSpacing/>
        <w:jc w:val="center"/>
        <w:rPr>
          <w:b/>
          <w:lang w:val="tt-RU"/>
        </w:rPr>
      </w:pPr>
      <w:r w:rsidRPr="0089649E">
        <w:rPr>
          <w:b/>
          <w:lang w:val="tt-RU"/>
        </w:rPr>
        <w:t>2013-2014 уку елына  әти-әниләр белән эш планы</w:t>
      </w:r>
    </w:p>
    <w:tbl>
      <w:tblPr>
        <w:tblStyle w:val="a9"/>
        <w:tblW w:w="10031" w:type="dxa"/>
        <w:tblLayout w:type="fixed"/>
        <w:tblLook w:val="04A0" w:firstRow="1" w:lastRow="0" w:firstColumn="1" w:lastColumn="0" w:noHBand="0" w:noVBand="1"/>
      </w:tblPr>
      <w:tblGrid>
        <w:gridCol w:w="4786"/>
        <w:gridCol w:w="3119"/>
        <w:gridCol w:w="1559"/>
        <w:gridCol w:w="567"/>
      </w:tblGrid>
      <w:tr w:rsidR="007658EE" w:rsidRPr="00400275" w:rsidTr="002E62E0">
        <w:trPr>
          <w:cantSplit/>
          <w:trHeight w:val="1134"/>
        </w:trPr>
        <w:tc>
          <w:tcPr>
            <w:tcW w:w="4786" w:type="dxa"/>
          </w:tcPr>
          <w:p w:rsidR="007658EE" w:rsidRPr="00400275" w:rsidRDefault="007658EE" w:rsidP="00B43242">
            <w:pPr>
              <w:contextualSpacing/>
              <w:jc w:val="center"/>
              <w:rPr>
                <w:sz w:val="24"/>
                <w:szCs w:val="24"/>
                <w:lang w:val="tt-RU"/>
              </w:rPr>
            </w:pPr>
            <w:r w:rsidRPr="00400275">
              <w:rPr>
                <w:sz w:val="24"/>
                <w:szCs w:val="24"/>
                <w:lang w:val="tt-RU"/>
              </w:rPr>
              <w:t>Эш алымнары</w:t>
            </w:r>
          </w:p>
        </w:tc>
        <w:tc>
          <w:tcPr>
            <w:tcW w:w="3119" w:type="dxa"/>
          </w:tcPr>
          <w:p w:rsidR="007658EE" w:rsidRPr="00400275" w:rsidRDefault="007658EE" w:rsidP="00B43242">
            <w:pPr>
              <w:contextualSpacing/>
              <w:jc w:val="center"/>
              <w:rPr>
                <w:sz w:val="24"/>
                <w:szCs w:val="24"/>
                <w:lang w:val="tt-RU"/>
              </w:rPr>
            </w:pPr>
            <w:r w:rsidRPr="00400275">
              <w:rPr>
                <w:sz w:val="24"/>
                <w:szCs w:val="24"/>
                <w:lang w:val="tt-RU"/>
              </w:rPr>
              <w:t>Әңгәмәләр, консул</w:t>
            </w:r>
            <w:r w:rsidRPr="00400275">
              <w:rPr>
                <w:sz w:val="24"/>
                <w:szCs w:val="24"/>
              </w:rPr>
              <w:t>ьтациял</w:t>
            </w:r>
            <w:r w:rsidRPr="00400275">
              <w:rPr>
                <w:sz w:val="24"/>
                <w:szCs w:val="24"/>
                <w:lang w:val="tt-RU"/>
              </w:rPr>
              <w:t>әр</w:t>
            </w:r>
          </w:p>
        </w:tc>
        <w:tc>
          <w:tcPr>
            <w:tcW w:w="1559" w:type="dxa"/>
          </w:tcPr>
          <w:p w:rsidR="007658EE" w:rsidRPr="00400275" w:rsidRDefault="007658EE" w:rsidP="00B43242">
            <w:pPr>
              <w:contextualSpacing/>
              <w:jc w:val="center"/>
              <w:rPr>
                <w:sz w:val="24"/>
                <w:szCs w:val="24"/>
                <w:lang w:val="tt-RU"/>
              </w:rPr>
            </w:pPr>
            <w:r w:rsidRPr="00400275">
              <w:rPr>
                <w:sz w:val="24"/>
                <w:szCs w:val="24"/>
                <w:lang w:val="tt-RU"/>
              </w:rPr>
              <w:t xml:space="preserve">Анкета үткәрү </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Вакыты</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Әти – әниләр почмагын тулыландыру</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Индивидуаль   әңгәмәләр</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Балалар белән өйдә шөгыльләнү өчен файдалы сайтларның ссылкаларын кую</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Бакчада өйрәннәрне ныгыту өчен биремнәр кую</w:t>
            </w:r>
          </w:p>
          <w:p w:rsidR="007658EE" w:rsidRPr="00400275" w:rsidRDefault="007658EE" w:rsidP="00B43242">
            <w:pPr>
              <w:contextualSpacing/>
              <w:rPr>
                <w:sz w:val="24"/>
                <w:szCs w:val="24"/>
                <w:lang w:val="tt-RU"/>
              </w:rPr>
            </w:pPr>
          </w:p>
        </w:tc>
        <w:tc>
          <w:tcPr>
            <w:tcW w:w="3119" w:type="dxa"/>
          </w:tcPr>
          <w:p w:rsidR="007658EE" w:rsidRPr="00400275" w:rsidRDefault="007658EE" w:rsidP="00B43242">
            <w:pPr>
              <w:contextualSpacing/>
              <w:rPr>
                <w:sz w:val="24"/>
                <w:szCs w:val="24"/>
                <w:lang w:val="tt-RU"/>
              </w:rPr>
            </w:pPr>
          </w:p>
        </w:tc>
        <w:tc>
          <w:tcPr>
            <w:tcW w:w="1559" w:type="dxa"/>
          </w:tcPr>
          <w:p w:rsidR="007658EE" w:rsidRPr="00400275" w:rsidRDefault="007658EE" w:rsidP="00B43242">
            <w:pPr>
              <w:contextualSpacing/>
              <w:rPr>
                <w:sz w:val="24"/>
                <w:szCs w:val="24"/>
                <w:lang w:val="tt-RU"/>
              </w:rPr>
            </w:pP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даими</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Группада  ата-аналар  җыелышы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Почта тартмасы кую “Сездән сораулар, бездән җавап”</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“1 Сентябрь – Белем көне”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“Без ничек үсәбез”</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“Күңелле стартлар” – саф һавада уен-эстафета</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“Иминлек әлифбасы” – рәсемле альбом төзү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“Гаилә гербы”  ясап килергә тәкъдим итү</w:t>
            </w:r>
          </w:p>
        </w:tc>
        <w:tc>
          <w:tcPr>
            <w:tcW w:w="3119" w:type="dxa"/>
          </w:tcPr>
          <w:p w:rsidR="007658EE" w:rsidRPr="00400275" w:rsidRDefault="007658EE" w:rsidP="00B43242">
            <w:pPr>
              <w:contextualSpacing/>
              <w:rPr>
                <w:sz w:val="24"/>
                <w:szCs w:val="24"/>
                <w:lang w:val="tt-RU"/>
              </w:rPr>
            </w:pPr>
            <w:r w:rsidRPr="00400275">
              <w:rPr>
                <w:sz w:val="24"/>
                <w:szCs w:val="24"/>
                <w:lang w:val="tt-RU"/>
              </w:rPr>
              <w:t>“Көндәлек режимны төгәл үтик”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“Балаларның яшь үзенчәлекләре”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“Балалар язмышы безнең кулларда”</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“Күңелсез хәлләр килеп чыкмасын дисәң”</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“Баланы дөрес киендерегез”</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“Баланы мәктәпкә әзерләү”</w:t>
            </w:r>
          </w:p>
        </w:tc>
        <w:tc>
          <w:tcPr>
            <w:tcW w:w="1559" w:type="dxa"/>
          </w:tcPr>
          <w:p w:rsidR="007658EE" w:rsidRPr="00400275" w:rsidRDefault="007658EE" w:rsidP="00B43242">
            <w:pPr>
              <w:contextualSpacing/>
              <w:rPr>
                <w:sz w:val="24"/>
                <w:szCs w:val="24"/>
                <w:lang w:val="tt-RU"/>
              </w:rPr>
            </w:pPr>
            <w:r w:rsidRPr="00400275">
              <w:rPr>
                <w:sz w:val="24"/>
                <w:szCs w:val="24"/>
              </w:rPr>
              <w:t xml:space="preserve">Социологик анкета тутыру </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“Баланы бакчага китерү өчен кем җаваплы?”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“Балагыз юл йөрү кагыйдәләрен беләме?”</w:t>
            </w:r>
          </w:p>
          <w:p w:rsidR="007658EE" w:rsidRPr="00400275" w:rsidRDefault="007658EE" w:rsidP="00B43242">
            <w:pPr>
              <w:contextualSpacing/>
              <w:rPr>
                <w:sz w:val="24"/>
                <w:szCs w:val="24"/>
                <w:lang w:val="tt-RU"/>
              </w:rPr>
            </w:pP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Сентябрь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“Без аларны яратабыз” – стенд әзерләү (әти-әниләр белән берлектә)</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“Олыласаң олыны, олыларлар үзеңне”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“Алтын көз”</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“Көзге фантазияләр” – кул эшләренә конкурс</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Көзге ярминкә үткәрү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“Икмәк – яшәү терәге”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Балалар белән берлектә икмәк турында шигырьләр, табышмаклар уйлап табарга тәкъдим итү</w:t>
            </w:r>
          </w:p>
        </w:tc>
        <w:tc>
          <w:tcPr>
            <w:tcW w:w="3119" w:type="dxa"/>
          </w:tcPr>
          <w:p w:rsidR="007658EE" w:rsidRPr="00400275" w:rsidRDefault="007658EE" w:rsidP="00B43242">
            <w:pPr>
              <w:contextualSpacing/>
              <w:rPr>
                <w:sz w:val="24"/>
                <w:szCs w:val="24"/>
                <w:lang w:val="tt-RU"/>
              </w:rPr>
            </w:pPr>
            <w:r w:rsidRPr="00400275">
              <w:rPr>
                <w:sz w:val="24"/>
                <w:szCs w:val="24"/>
                <w:lang w:val="tt-RU"/>
              </w:rPr>
              <w:t>“Табигатьтәге куркынычсызлык”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“Урманда, паркларда үз-үзеңне дөрес тоту кагыйдәләрен төгәл үтибезме?”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“Сак булыгыз, агулы гөмбәләр, үсемлекләр”</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“Гөмбәләрне таныйсызмы?”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“Көзге табигатьтәге куркынычсызлык кагыйдәләре”</w:t>
            </w:r>
          </w:p>
        </w:tc>
        <w:tc>
          <w:tcPr>
            <w:tcW w:w="1559" w:type="dxa"/>
          </w:tcPr>
          <w:p w:rsidR="007658EE" w:rsidRPr="00400275" w:rsidRDefault="007658EE" w:rsidP="00B43242">
            <w:pPr>
              <w:contextualSpacing/>
              <w:rPr>
                <w:sz w:val="24"/>
                <w:szCs w:val="24"/>
                <w:lang w:val="tt-RU"/>
              </w:rPr>
            </w:pPr>
            <w:r w:rsidRPr="00400275">
              <w:rPr>
                <w:sz w:val="24"/>
                <w:szCs w:val="24"/>
                <w:lang w:val="tt-RU"/>
              </w:rPr>
              <w:t>“Мин нинди әти – әни?”</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Октябрь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lastRenderedPageBreak/>
              <w:t>Папка-передви</w:t>
            </w:r>
            <w:r w:rsidRPr="00400275">
              <w:rPr>
                <w:sz w:val="24"/>
                <w:szCs w:val="24"/>
              </w:rPr>
              <w:t>ж</w:t>
            </w:r>
            <w:r w:rsidRPr="00400275">
              <w:rPr>
                <w:sz w:val="24"/>
                <w:szCs w:val="24"/>
                <w:lang w:val="tt-RU"/>
              </w:rPr>
              <w:t>ка кую: “Бала хокуклары”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Кулдан ясалган иң матур муенсага конкурс</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“Энергияне саклап тотыйк” – рәсем конкурсы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“”Уттан саклан”</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Стенд әзерләү: “Исеңдә тот”</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“Янгын булмасын дисәң” – рәсем конкурсы</w:t>
            </w:r>
          </w:p>
        </w:tc>
        <w:tc>
          <w:tcPr>
            <w:tcW w:w="3119" w:type="dxa"/>
          </w:tcPr>
          <w:p w:rsidR="007658EE" w:rsidRPr="00400275" w:rsidRDefault="007658EE" w:rsidP="00B43242">
            <w:pPr>
              <w:contextualSpacing/>
              <w:rPr>
                <w:sz w:val="24"/>
                <w:szCs w:val="24"/>
                <w:lang w:val="tt-RU"/>
              </w:rPr>
            </w:pPr>
            <w:r w:rsidRPr="00400275">
              <w:rPr>
                <w:sz w:val="24"/>
                <w:szCs w:val="24"/>
                <w:lang w:val="tt-RU"/>
              </w:rPr>
              <w:t>“Электр приборлары белән сак эш итик”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“Табын яны әдәпләре”</w:t>
            </w:r>
          </w:p>
        </w:tc>
        <w:tc>
          <w:tcPr>
            <w:tcW w:w="1559" w:type="dxa"/>
          </w:tcPr>
          <w:p w:rsidR="007658EE" w:rsidRPr="00400275" w:rsidRDefault="007658EE" w:rsidP="00B43242">
            <w:pPr>
              <w:contextualSpacing/>
              <w:rPr>
                <w:sz w:val="24"/>
                <w:szCs w:val="24"/>
                <w:lang w:val="tt-RU"/>
              </w:rPr>
            </w:pPr>
            <w:r w:rsidRPr="00400275">
              <w:rPr>
                <w:sz w:val="24"/>
                <w:szCs w:val="24"/>
                <w:lang w:val="tt-RU"/>
              </w:rPr>
              <w:t>“По</w:t>
            </w:r>
            <w:r w:rsidRPr="00400275">
              <w:rPr>
                <w:sz w:val="24"/>
                <w:szCs w:val="24"/>
              </w:rPr>
              <w:t>ж</w:t>
            </w:r>
            <w:r w:rsidRPr="00400275">
              <w:rPr>
                <w:sz w:val="24"/>
                <w:szCs w:val="24"/>
                <w:lang w:val="tt-RU"/>
              </w:rPr>
              <w:t>ар куркынычсызлыгы”</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Ноябр</w:t>
            </w:r>
            <w:r w:rsidRPr="00400275">
              <w:rPr>
                <w:sz w:val="24"/>
                <w:szCs w:val="24"/>
              </w:rPr>
              <w:t>ь</w:t>
            </w:r>
          </w:p>
          <w:p w:rsidR="007658EE" w:rsidRPr="00400275" w:rsidRDefault="007658EE" w:rsidP="00B43242">
            <w:pPr>
              <w:ind w:left="113" w:right="113"/>
              <w:contextualSpacing/>
              <w:jc w:val="center"/>
              <w:rPr>
                <w:sz w:val="24"/>
                <w:szCs w:val="24"/>
                <w:lang w:val="tt-RU"/>
              </w:rPr>
            </w:pP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Шәхси куркынычсызлык темасына шигыр</w:t>
            </w:r>
            <w:r w:rsidRPr="00400275">
              <w:rPr>
                <w:sz w:val="24"/>
                <w:szCs w:val="24"/>
              </w:rPr>
              <w:t>ь</w:t>
            </w:r>
            <w:r w:rsidRPr="00400275">
              <w:rPr>
                <w:sz w:val="24"/>
                <w:szCs w:val="24"/>
                <w:lang w:val="tt-RU"/>
              </w:rPr>
              <w:t xml:space="preserve"> конкурсы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“Кыш”</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“Детские заболевания”</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Мәкальләр кичәсе “Сакланганны саклармын”</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“Беренче ярдәм күрсәтү” – брошюра әзерләү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“Кышкы фантазияләр” – кардан ясалган сыннар конкурсы</w:t>
            </w:r>
          </w:p>
        </w:tc>
        <w:tc>
          <w:tcPr>
            <w:tcW w:w="3119" w:type="dxa"/>
          </w:tcPr>
          <w:p w:rsidR="007658EE" w:rsidRPr="00400275" w:rsidRDefault="007658EE" w:rsidP="00B43242">
            <w:pPr>
              <w:contextualSpacing/>
              <w:rPr>
                <w:sz w:val="24"/>
                <w:szCs w:val="24"/>
                <w:lang w:val="tt-RU"/>
              </w:rPr>
            </w:pPr>
            <w:r w:rsidRPr="00400275">
              <w:rPr>
                <w:sz w:val="24"/>
                <w:szCs w:val="24"/>
                <w:lang w:val="tt-RU"/>
              </w:rPr>
              <w:t>“Еракка куйсаң, якыннан алырсың”</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“Кызлар – малайлар дуслыгы”</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“Әкиятләрнең бала тәрбияләүдә әһәмияте”</w:t>
            </w:r>
          </w:p>
        </w:tc>
        <w:tc>
          <w:tcPr>
            <w:tcW w:w="1559" w:type="dxa"/>
          </w:tcPr>
          <w:p w:rsidR="007658EE" w:rsidRPr="00400275" w:rsidRDefault="007658EE" w:rsidP="00B43242">
            <w:pPr>
              <w:contextualSpacing/>
              <w:rPr>
                <w:sz w:val="24"/>
                <w:szCs w:val="24"/>
                <w:lang w:val="tt-RU"/>
              </w:rPr>
            </w:pP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Декабрь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“Балалар тормышында дөрес туклануның әһәмияте”- китапчык әзерләү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“Әдәп төбе – яхшы гадәт”</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“Мин чисталык яратам” – рәсем конкурсы</w:t>
            </w:r>
          </w:p>
        </w:tc>
        <w:tc>
          <w:tcPr>
            <w:tcW w:w="3119" w:type="dxa"/>
          </w:tcPr>
          <w:p w:rsidR="007658EE" w:rsidRPr="00400275" w:rsidRDefault="007658EE" w:rsidP="00B43242">
            <w:pPr>
              <w:contextualSpacing/>
              <w:rPr>
                <w:sz w:val="24"/>
                <w:szCs w:val="24"/>
                <w:lang w:val="tt-RU"/>
              </w:rPr>
            </w:pPr>
            <w:r w:rsidRPr="00400275">
              <w:rPr>
                <w:sz w:val="24"/>
                <w:szCs w:val="24"/>
                <w:lang w:val="tt-RU"/>
              </w:rPr>
              <w:t>“Үзең сакланмасаң..”</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“Хәрәкәттә – бәрәкәт”</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“Культура – гигиена күнекмәләре тәрбияләү”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“Халык меди</w:t>
            </w:r>
            <w:r w:rsidRPr="00400275">
              <w:rPr>
                <w:sz w:val="24"/>
                <w:szCs w:val="24"/>
              </w:rPr>
              <w:t>ц</w:t>
            </w:r>
            <w:r w:rsidRPr="00400275">
              <w:rPr>
                <w:sz w:val="24"/>
                <w:szCs w:val="24"/>
                <w:lang w:val="tt-RU"/>
              </w:rPr>
              <w:t>инасы киңәшләре”</w:t>
            </w:r>
          </w:p>
        </w:tc>
        <w:tc>
          <w:tcPr>
            <w:tcW w:w="1559" w:type="dxa"/>
          </w:tcPr>
          <w:p w:rsidR="007658EE" w:rsidRPr="00400275" w:rsidRDefault="007658EE" w:rsidP="00B43242">
            <w:pPr>
              <w:contextualSpacing/>
              <w:rPr>
                <w:sz w:val="24"/>
                <w:szCs w:val="24"/>
                <w:lang w:val="tt-RU"/>
              </w:rPr>
            </w:pPr>
            <w:r w:rsidRPr="00400275">
              <w:rPr>
                <w:sz w:val="24"/>
                <w:szCs w:val="24"/>
                <w:lang w:val="tt-RU"/>
              </w:rPr>
              <w:t>“Сәламәт яшәү рәвешен ничек аңлыйсыз?”</w:t>
            </w:r>
          </w:p>
        </w:tc>
        <w:tc>
          <w:tcPr>
            <w:tcW w:w="567" w:type="dxa"/>
            <w:textDirection w:val="tbRl"/>
          </w:tcPr>
          <w:p w:rsidR="007658EE" w:rsidRPr="00400275" w:rsidRDefault="007658EE" w:rsidP="00B43242">
            <w:pPr>
              <w:ind w:left="113" w:right="113"/>
              <w:contextualSpacing/>
              <w:jc w:val="center"/>
              <w:rPr>
                <w:sz w:val="24"/>
                <w:szCs w:val="24"/>
              </w:rPr>
            </w:pPr>
            <w:r w:rsidRPr="00400275">
              <w:rPr>
                <w:sz w:val="24"/>
                <w:szCs w:val="24"/>
                <w:lang w:val="tt-RU"/>
              </w:rPr>
              <w:t>Январ</w:t>
            </w:r>
            <w:r w:rsidRPr="00400275">
              <w:rPr>
                <w:sz w:val="24"/>
                <w:szCs w:val="24"/>
              </w:rPr>
              <w:t>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 xml:space="preserve">ка кую: </w:t>
            </w:r>
            <w:r w:rsidRPr="00400275">
              <w:rPr>
                <w:sz w:val="24"/>
                <w:szCs w:val="24"/>
              </w:rPr>
              <w:t>«Роль фольклора в развитии детей»</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“Әтием - горурлыгым”</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“Минем әти – иң шәбе” – стенд әзерләү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p>
        </w:tc>
        <w:tc>
          <w:tcPr>
            <w:tcW w:w="3119" w:type="dxa"/>
          </w:tcPr>
          <w:p w:rsidR="007658EE" w:rsidRPr="00400275" w:rsidRDefault="007658EE" w:rsidP="00B43242">
            <w:pPr>
              <w:contextualSpacing/>
              <w:rPr>
                <w:sz w:val="24"/>
                <w:szCs w:val="24"/>
                <w:lang w:val="tt-RU"/>
              </w:rPr>
            </w:pPr>
            <w:r w:rsidRPr="00400275">
              <w:rPr>
                <w:sz w:val="24"/>
                <w:szCs w:val="24"/>
                <w:lang w:val="tt-RU"/>
              </w:rPr>
              <w:t>“Куркынычсызлык  кагыйдәләрен төгәл үтик”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“Бәланы булдырмый калу җиңелрәк”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 тормышында комп</w:t>
            </w:r>
            <w:r w:rsidRPr="00400275">
              <w:rPr>
                <w:sz w:val="24"/>
                <w:szCs w:val="24"/>
              </w:rPr>
              <w:t>ью</w:t>
            </w:r>
            <w:r w:rsidRPr="00400275">
              <w:rPr>
                <w:sz w:val="24"/>
                <w:szCs w:val="24"/>
                <w:lang w:val="tt-RU"/>
              </w:rPr>
              <w:t>терның роле”</w:t>
            </w:r>
          </w:p>
        </w:tc>
        <w:tc>
          <w:tcPr>
            <w:tcW w:w="1559" w:type="dxa"/>
          </w:tcPr>
          <w:p w:rsidR="007658EE" w:rsidRPr="00400275" w:rsidRDefault="007658EE" w:rsidP="00B43242">
            <w:pPr>
              <w:contextualSpacing/>
              <w:rPr>
                <w:sz w:val="24"/>
                <w:szCs w:val="24"/>
                <w:lang w:val="tt-RU"/>
              </w:rPr>
            </w:pPr>
            <w:r w:rsidRPr="00400275">
              <w:rPr>
                <w:sz w:val="24"/>
                <w:szCs w:val="24"/>
                <w:lang w:val="tt-RU"/>
              </w:rPr>
              <w:t>“Гаиләдә әтинең роле”</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Февраль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lastRenderedPageBreak/>
              <w:t>Папка-перед</w:t>
            </w:r>
            <w:r w:rsidRPr="00400275">
              <w:rPr>
                <w:sz w:val="24"/>
                <w:szCs w:val="24"/>
              </w:rPr>
              <w:t>вижка кую: «Доктор Айболит ки</w:t>
            </w:r>
            <w:r w:rsidRPr="00400275">
              <w:rPr>
                <w:sz w:val="24"/>
                <w:szCs w:val="24"/>
                <w:lang w:val="tt-RU"/>
              </w:rPr>
              <w:t>ңәшләре”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“Әбием - алтыным”</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“Кышны озату” – саф һавада уен – эстафета</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“Кошлар каршылыйбыз”</w:t>
            </w:r>
          </w:p>
        </w:tc>
        <w:tc>
          <w:tcPr>
            <w:tcW w:w="3119" w:type="dxa"/>
          </w:tcPr>
          <w:p w:rsidR="007658EE" w:rsidRPr="00400275" w:rsidRDefault="007658EE" w:rsidP="00B43242">
            <w:pPr>
              <w:contextualSpacing/>
              <w:rPr>
                <w:sz w:val="24"/>
                <w:szCs w:val="24"/>
                <w:lang w:val="tt-RU"/>
              </w:rPr>
            </w:pPr>
            <w:r w:rsidRPr="00400275">
              <w:rPr>
                <w:sz w:val="24"/>
                <w:szCs w:val="24"/>
                <w:lang w:val="tt-RU"/>
              </w:rPr>
              <w:t>“Язгы боз ястык калынлыгы булса да, ышанма!”</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“Онытмыйк – гел булмый, бер була!”</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“Балаларны ике дәүләт телендә сөйләшергә өйрәтү эшендә яңа алымнар куллану”</w:t>
            </w:r>
          </w:p>
        </w:tc>
        <w:tc>
          <w:tcPr>
            <w:tcW w:w="1559" w:type="dxa"/>
          </w:tcPr>
          <w:p w:rsidR="007658EE" w:rsidRPr="00400275" w:rsidRDefault="007658EE" w:rsidP="00B43242">
            <w:pPr>
              <w:contextualSpacing/>
              <w:rPr>
                <w:sz w:val="24"/>
                <w:szCs w:val="24"/>
                <w:lang w:val="tt-RU"/>
              </w:rPr>
            </w:pPr>
            <w:r w:rsidRPr="00400275">
              <w:rPr>
                <w:sz w:val="24"/>
                <w:szCs w:val="24"/>
                <w:lang w:val="tt-RU"/>
              </w:rPr>
              <w:t>“Без – табигат</w:t>
            </w:r>
            <w:r w:rsidRPr="00400275">
              <w:rPr>
                <w:sz w:val="24"/>
                <w:szCs w:val="24"/>
              </w:rPr>
              <w:t xml:space="preserve">ь </w:t>
            </w:r>
            <w:r w:rsidRPr="00400275">
              <w:rPr>
                <w:sz w:val="24"/>
                <w:szCs w:val="24"/>
                <w:lang w:val="tt-RU"/>
              </w:rPr>
              <w:t>балалары”</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 xml:space="preserve">Март </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“Юллар имин булсын”</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“Г.Тукай – бөек шагыйр</w:t>
            </w:r>
            <w:r w:rsidRPr="00400275">
              <w:rPr>
                <w:sz w:val="24"/>
                <w:szCs w:val="24"/>
              </w:rPr>
              <w:t>ь</w:t>
            </w:r>
            <w:r w:rsidRPr="00400275">
              <w:rPr>
                <w:sz w:val="24"/>
                <w:szCs w:val="24"/>
                <w:lang w:val="tt-RU"/>
              </w:rPr>
              <w:t>”</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“Сыерчыклар килде туган якка” – сыерчык ояларына конкурс</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“Җәяүле, син юлга күз сал әле” – стенд әзерләү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“Автокресло – балаларга” – шигыр</w:t>
            </w:r>
            <w:r w:rsidRPr="00400275">
              <w:rPr>
                <w:sz w:val="24"/>
                <w:szCs w:val="24"/>
              </w:rPr>
              <w:t>ь</w:t>
            </w:r>
            <w:r w:rsidRPr="00400275">
              <w:rPr>
                <w:sz w:val="24"/>
                <w:szCs w:val="24"/>
                <w:lang w:val="tt-RU"/>
              </w:rPr>
              <w:t xml:space="preserve"> бәйгесе</w:t>
            </w:r>
          </w:p>
          <w:p w:rsidR="007658EE" w:rsidRPr="00400275" w:rsidRDefault="007658EE" w:rsidP="00B43242">
            <w:pPr>
              <w:contextualSpacing/>
              <w:rPr>
                <w:sz w:val="24"/>
                <w:szCs w:val="24"/>
                <w:lang w:val="tt-RU"/>
              </w:rPr>
            </w:pPr>
          </w:p>
        </w:tc>
        <w:tc>
          <w:tcPr>
            <w:tcW w:w="3119" w:type="dxa"/>
          </w:tcPr>
          <w:p w:rsidR="007658EE" w:rsidRPr="00400275" w:rsidRDefault="007658EE" w:rsidP="00B43242">
            <w:pPr>
              <w:contextualSpacing/>
              <w:rPr>
                <w:sz w:val="24"/>
                <w:szCs w:val="24"/>
                <w:lang w:val="tt-RU"/>
              </w:rPr>
            </w:pPr>
            <w:r w:rsidRPr="00400275">
              <w:rPr>
                <w:sz w:val="24"/>
                <w:szCs w:val="24"/>
                <w:lang w:val="tt-RU"/>
              </w:rPr>
              <w:t>“Җәмәгать транспортында үз-үзеңне тоту кагыйдәләре”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“Иминлек каешы “</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“Табигат</w:t>
            </w:r>
            <w:r w:rsidRPr="00400275">
              <w:rPr>
                <w:sz w:val="24"/>
                <w:szCs w:val="24"/>
              </w:rPr>
              <w:t>ь</w:t>
            </w:r>
            <w:r w:rsidRPr="00400275">
              <w:rPr>
                <w:sz w:val="24"/>
                <w:szCs w:val="24"/>
                <w:lang w:val="tt-RU"/>
              </w:rPr>
              <w:t>тә ял”</w:t>
            </w:r>
          </w:p>
        </w:tc>
        <w:tc>
          <w:tcPr>
            <w:tcW w:w="1559" w:type="dxa"/>
          </w:tcPr>
          <w:p w:rsidR="007658EE" w:rsidRPr="00400275" w:rsidRDefault="007658EE" w:rsidP="00B43242">
            <w:pPr>
              <w:contextualSpacing/>
              <w:rPr>
                <w:sz w:val="24"/>
                <w:szCs w:val="24"/>
                <w:lang w:val="tt-RU"/>
              </w:rPr>
            </w:pPr>
            <w:r w:rsidRPr="00400275">
              <w:rPr>
                <w:sz w:val="24"/>
                <w:szCs w:val="24"/>
                <w:lang w:val="tt-RU"/>
              </w:rPr>
              <w:t>“Юл йөрү кагыйдәләрен төгәл үтисезме?”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“Гаиләдә китап”</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Апрель</w:t>
            </w:r>
          </w:p>
        </w:tc>
      </w:tr>
      <w:tr w:rsidR="007658EE" w:rsidRPr="00400275" w:rsidTr="002E62E0">
        <w:trPr>
          <w:cantSplit/>
          <w:trHeight w:val="1134"/>
        </w:trPr>
        <w:tc>
          <w:tcPr>
            <w:tcW w:w="4786" w:type="dxa"/>
          </w:tcPr>
          <w:p w:rsidR="007658EE" w:rsidRPr="00400275" w:rsidRDefault="007658EE" w:rsidP="00B43242">
            <w:pPr>
              <w:contextualSpacing/>
              <w:rPr>
                <w:sz w:val="24"/>
                <w:szCs w:val="24"/>
                <w:lang w:val="tt-RU"/>
              </w:rPr>
            </w:pPr>
            <w:r w:rsidRPr="00400275">
              <w:rPr>
                <w:sz w:val="24"/>
                <w:szCs w:val="24"/>
                <w:lang w:val="tt-RU"/>
              </w:rPr>
              <w:t>Папка-передви</w:t>
            </w:r>
            <w:r w:rsidRPr="00400275">
              <w:rPr>
                <w:sz w:val="24"/>
                <w:szCs w:val="24"/>
              </w:rPr>
              <w:t>ж</w:t>
            </w:r>
            <w:r w:rsidRPr="00400275">
              <w:rPr>
                <w:sz w:val="24"/>
                <w:szCs w:val="24"/>
                <w:lang w:val="tt-RU"/>
              </w:rPr>
              <w:t>ка кую: “9 май – җиңү бәйрәме”</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“Без аларны онытмабыз” – ал</w:t>
            </w:r>
            <w:r w:rsidRPr="00400275">
              <w:rPr>
                <w:sz w:val="24"/>
                <w:szCs w:val="24"/>
              </w:rPr>
              <w:t>ь</w:t>
            </w:r>
            <w:r w:rsidRPr="00400275">
              <w:rPr>
                <w:sz w:val="24"/>
                <w:szCs w:val="24"/>
                <w:lang w:val="tt-RU"/>
              </w:rPr>
              <w:t>бом төзү</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Папка-перед</w:t>
            </w:r>
            <w:r w:rsidRPr="00400275">
              <w:rPr>
                <w:sz w:val="24"/>
                <w:szCs w:val="24"/>
              </w:rPr>
              <w:t>вижка кую:</w:t>
            </w:r>
            <w:r w:rsidRPr="00400275">
              <w:rPr>
                <w:sz w:val="24"/>
                <w:szCs w:val="24"/>
                <w:lang w:val="tt-RU"/>
              </w:rPr>
              <w:t xml:space="preserve"> “Нәни генә димәгез”</w:t>
            </w:r>
          </w:p>
          <w:p w:rsidR="007658EE" w:rsidRPr="00400275" w:rsidRDefault="007658EE" w:rsidP="00B43242">
            <w:pPr>
              <w:contextualSpacing/>
              <w:rPr>
                <w:sz w:val="24"/>
                <w:szCs w:val="24"/>
                <w:lang w:val="tt-RU"/>
              </w:rPr>
            </w:pPr>
          </w:p>
        </w:tc>
        <w:tc>
          <w:tcPr>
            <w:tcW w:w="3119" w:type="dxa"/>
          </w:tcPr>
          <w:p w:rsidR="007658EE" w:rsidRPr="00400275" w:rsidRDefault="007658EE" w:rsidP="00B43242">
            <w:pPr>
              <w:contextualSpacing/>
              <w:rPr>
                <w:sz w:val="24"/>
                <w:szCs w:val="24"/>
                <w:lang w:val="tt-RU"/>
              </w:rPr>
            </w:pPr>
            <w:r w:rsidRPr="00400275">
              <w:rPr>
                <w:sz w:val="24"/>
                <w:szCs w:val="24"/>
                <w:lang w:val="tt-RU"/>
              </w:rPr>
              <w:t>“Табигатьтә ял иткәндә куркынычсызлык кагыйдәләрен төгәл үтик!”</w:t>
            </w:r>
          </w:p>
          <w:p w:rsidR="007658EE" w:rsidRPr="00400275" w:rsidRDefault="007658EE" w:rsidP="00B43242">
            <w:pPr>
              <w:contextualSpacing/>
              <w:rPr>
                <w:sz w:val="24"/>
                <w:szCs w:val="24"/>
                <w:lang w:val="tt-RU"/>
              </w:rPr>
            </w:pPr>
          </w:p>
          <w:p w:rsidR="007658EE" w:rsidRPr="00400275" w:rsidRDefault="007658EE" w:rsidP="00B43242">
            <w:pPr>
              <w:contextualSpacing/>
              <w:rPr>
                <w:sz w:val="24"/>
                <w:szCs w:val="24"/>
                <w:lang w:val="tt-RU"/>
              </w:rPr>
            </w:pPr>
            <w:r w:rsidRPr="00400275">
              <w:rPr>
                <w:sz w:val="24"/>
                <w:szCs w:val="24"/>
                <w:lang w:val="tt-RU"/>
              </w:rPr>
              <w:t>“Баланы мәктәпкә  ничек әзерләргә?”</w:t>
            </w:r>
          </w:p>
        </w:tc>
        <w:tc>
          <w:tcPr>
            <w:tcW w:w="1559" w:type="dxa"/>
          </w:tcPr>
          <w:p w:rsidR="007658EE" w:rsidRPr="00400275" w:rsidRDefault="007658EE" w:rsidP="00B43242">
            <w:pPr>
              <w:contextualSpacing/>
              <w:rPr>
                <w:sz w:val="24"/>
                <w:szCs w:val="24"/>
                <w:lang w:val="tt-RU"/>
              </w:rPr>
            </w:pPr>
            <w:r w:rsidRPr="00400275">
              <w:rPr>
                <w:sz w:val="24"/>
                <w:szCs w:val="24"/>
                <w:lang w:val="tt-RU"/>
              </w:rPr>
              <w:t>“Балаң мәктәпкә әзерме?”</w:t>
            </w:r>
          </w:p>
        </w:tc>
        <w:tc>
          <w:tcPr>
            <w:tcW w:w="567" w:type="dxa"/>
            <w:textDirection w:val="tbRl"/>
          </w:tcPr>
          <w:p w:rsidR="007658EE" w:rsidRPr="00400275" w:rsidRDefault="007658EE" w:rsidP="00B43242">
            <w:pPr>
              <w:ind w:left="113" w:right="113"/>
              <w:contextualSpacing/>
              <w:jc w:val="center"/>
              <w:rPr>
                <w:sz w:val="24"/>
                <w:szCs w:val="24"/>
                <w:lang w:val="tt-RU"/>
              </w:rPr>
            </w:pPr>
            <w:r w:rsidRPr="00400275">
              <w:rPr>
                <w:sz w:val="24"/>
                <w:szCs w:val="24"/>
                <w:lang w:val="tt-RU"/>
              </w:rPr>
              <w:t>Май</w:t>
            </w:r>
          </w:p>
        </w:tc>
      </w:tr>
    </w:tbl>
    <w:p w:rsidR="007658EE" w:rsidRPr="00400275" w:rsidRDefault="007658EE" w:rsidP="00B43242">
      <w:pPr>
        <w:contextualSpacing/>
        <w:rPr>
          <w:lang w:val="tt-RU"/>
        </w:rPr>
      </w:pPr>
    </w:p>
    <w:p w:rsidR="007658EE" w:rsidRPr="00400275" w:rsidRDefault="007658EE" w:rsidP="00B43242">
      <w:pPr>
        <w:contextualSpacing/>
        <w:rPr>
          <w:lang w:val="tt-RU"/>
        </w:rPr>
      </w:pPr>
    </w:p>
    <w:p w:rsidR="007658EE" w:rsidRPr="00400275" w:rsidRDefault="007658EE" w:rsidP="00B43242">
      <w:pPr>
        <w:contextualSpacing/>
        <w:rPr>
          <w:lang w:val="tt-RU"/>
        </w:rPr>
      </w:pPr>
    </w:p>
    <w:p w:rsidR="00FC68BB" w:rsidRPr="00400275" w:rsidRDefault="00FC68BB" w:rsidP="00B43242">
      <w:pPr>
        <w:contextualSpacing/>
        <w:jc w:val="both"/>
        <w:rPr>
          <w:b/>
          <w:lang w:val="tt-RU"/>
        </w:rPr>
      </w:pPr>
    </w:p>
    <w:p w:rsidR="00FC68BB" w:rsidRPr="00400275" w:rsidRDefault="00FC68BB" w:rsidP="00400275">
      <w:pPr>
        <w:jc w:val="center"/>
        <w:rPr>
          <w:b/>
        </w:rPr>
      </w:pPr>
    </w:p>
    <w:p w:rsidR="00FC68BB" w:rsidRDefault="00FC68BB"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Default="00167832" w:rsidP="00400275">
      <w:pPr>
        <w:jc w:val="center"/>
        <w:rPr>
          <w:b/>
          <w:lang w:val="tt-RU"/>
        </w:rPr>
      </w:pPr>
    </w:p>
    <w:p w:rsidR="00167832" w:rsidRPr="00167832" w:rsidRDefault="00167832" w:rsidP="00400275">
      <w:pPr>
        <w:jc w:val="center"/>
        <w:rPr>
          <w:b/>
          <w:lang w:val="tt-RU"/>
        </w:rPr>
      </w:pPr>
    </w:p>
    <w:p w:rsidR="003841B3" w:rsidRPr="00400275" w:rsidRDefault="003841B3" w:rsidP="00400275">
      <w:pPr>
        <w:pStyle w:val="aa"/>
        <w:numPr>
          <w:ilvl w:val="0"/>
          <w:numId w:val="20"/>
        </w:numPr>
        <w:tabs>
          <w:tab w:val="left" w:pos="3285"/>
        </w:tabs>
        <w:jc w:val="center"/>
        <w:rPr>
          <w:b/>
        </w:rPr>
      </w:pPr>
      <w:r w:rsidRPr="00400275">
        <w:rPr>
          <w:b/>
        </w:rPr>
        <w:t>Список литературы</w:t>
      </w:r>
    </w:p>
    <w:p w:rsidR="003841B3" w:rsidRPr="00400275" w:rsidRDefault="003841B3" w:rsidP="00400275">
      <w:pPr>
        <w:pStyle w:val="aa"/>
        <w:tabs>
          <w:tab w:val="left" w:pos="3285"/>
        </w:tabs>
        <w:ind w:left="1080"/>
        <w:rPr>
          <w:b/>
        </w:rPr>
      </w:pPr>
    </w:p>
    <w:p w:rsidR="003841B3" w:rsidRPr="00400275" w:rsidRDefault="003841B3" w:rsidP="00400275">
      <w:pPr>
        <w:tabs>
          <w:tab w:val="left" w:pos="3285"/>
        </w:tabs>
        <w:jc w:val="both"/>
      </w:pPr>
      <w:r w:rsidRPr="00400275">
        <w:t xml:space="preserve">- Закон «Об образовании» Российской Федерации. – 2005; Санитарно-гигиенические требования к устройству, содержанию и организации режима работы дошкольных образовательных учреждений. – 2010; </w:t>
      </w:r>
    </w:p>
    <w:p w:rsidR="003841B3" w:rsidRPr="00400275" w:rsidRDefault="003841B3" w:rsidP="00400275">
      <w:pPr>
        <w:tabs>
          <w:tab w:val="left" w:pos="3285"/>
        </w:tabs>
        <w:jc w:val="both"/>
      </w:pPr>
      <w:r w:rsidRPr="00400275">
        <w:t xml:space="preserve">-  Декларация о правах ребенка. Генеральная Ассамблея ООН. – 1959; </w:t>
      </w:r>
    </w:p>
    <w:p w:rsidR="003841B3" w:rsidRPr="00400275" w:rsidRDefault="003841B3" w:rsidP="00400275">
      <w:pPr>
        <w:tabs>
          <w:tab w:val="left" w:pos="3285"/>
        </w:tabs>
        <w:jc w:val="both"/>
      </w:pPr>
      <w:r w:rsidRPr="00400275">
        <w:t xml:space="preserve">-  Конвенция о правах ребенка Российской Федерации. – М.:Юрайт, 1990; </w:t>
      </w:r>
    </w:p>
    <w:p w:rsidR="003841B3" w:rsidRPr="00400275" w:rsidRDefault="003841B3" w:rsidP="00400275">
      <w:pPr>
        <w:tabs>
          <w:tab w:val="left" w:pos="3285"/>
        </w:tabs>
        <w:jc w:val="both"/>
      </w:pPr>
      <w:r w:rsidRPr="00400275">
        <w:t xml:space="preserve">-  Конституция Республики Татарстан; </w:t>
      </w:r>
    </w:p>
    <w:p w:rsidR="003841B3" w:rsidRDefault="003841B3" w:rsidP="00400275">
      <w:pPr>
        <w:tabs>
          <w:tab w:val="left" w:pos="3285"/>
        </w:tabs>
        <w:rPr>
          <w:bCs/>
          <w:color w:val="000000"/>
        </w:rPr>
      </w:pPr>
      <w:r w:rsidRPr="00400275">
        <w:rPr>
          <w:color w:val="000000"/>
        </w:rPr>
        <w:t>-  Н. Е. Веракса, Т. С. Комарова, М. А. Васильева.</w:t>
      </w:r>
      <w:r w:rsidRPr="00400275">
        <w:t xml:space="preserve"> </w:t>
      </w:r>
      <w:r w:rsidRPr="00400275">
        <w:rPr>
          <w:color w:val="000000"/>
        </w:rPr>
        <w:t>Примерная </w:t>
      </w:r>
      <w:r w:rsidRPr="00400275">
        <w:rPr>
          <w:bCs/>
          <w:color w:val="000000"/>
        </w:rPr>
        <w:t>основная общеобразовательная программа дошкольного образования «От рождения до школы». – М.: Мозаика-синтез, 2010</w:t>
      </w:r>
    </w:p>
    <w:p w:rsidR="008868F3" w:rsidRPr="00400275" w:rsidRDefault="008868F3" w:rsidP="00400275">
      <w:pPr>
        <w:tabs>
          <w:tab w:val="left" w:pos="3285"/>
        </w:tabs>
        <w:rPr>
          <w:bCs/>
          <w:color w:val="000000"/>
        </w:rPr>
      </w:pPr>
      <w:r>
        <w:rPr>
          <w:bCs/>
          <w:color w:val="000000"/>
        </w:rPr>
        <w:t>-  Р.К.Шаехова «Региональная пограмма  дошкольного образования», Казань, 2012</w:t>
      </w:r>
    </w:p>
    <w:p w:rsidR="003841B3" w:rsidRDefault="003841B3" w:rsidP="00400275">
      <w:pPr>
        <w:tabs>
          <w:tab w:val="left" w:pos="3285"/>
        </w:tabs>
      </w:pPr>
      <w:r w:rsidRPr="00400275">
        <w:rPr>
          <w:b/>
        </w:rPr>
        <w:t xml:space="preserve">-  </w:t>
      </w:r>
      <w:r w:rsidRPr="00400275">
        <w:t>Н.Н.Гладышева, В.Н.Мезенцева, С.Н.Новокщенова, Е.Л.Татаурова,Н.А.Фетцова «Рабочая программа воспитателя.Ежедневное планирование по программе «От рождения до школы»под редакцией Н.Е.Вераксы, Т.С.Комаровой, М.А.Васильевой  Средняя группа» Волгоград:Учитель,2012;</w:t>
      </w:r>
    </w:p>
    <w:p w:rsidR="008868F3" w:rsidRDefault="008868F3" w:rsidP="00400275">
      <w:pPr>
        <w:tabs>
          <w:tab w:val="left" w:pos="3285"/>
        </w:tabs>
      </w:pPr>
      <w:r>
        <w:t>- Н.Е.Веракса, А.Н.Веракса«Проектная деятельность дошкольников», Издательство Мозаика-Синтез Москва,2008;</w:t>
      </w:r>
    </w:p>
    <w:p w:rsidR="008868F3" w:rsidRDefault="008868F3" w:rsidP="008868F3">
      <w:pPr>
        <w:tabs>
          <w:tab w:val="left" w:pos="3285"/>
        </w:tabs>
      </w:pPr>
      <w:r>
        <w:t>-  «Диагностика готовности ребенка к школе» под редакцией Н.Е.Вераксы, Издательство Мозаика-Синтез Москва,2008;</w:t>
      </w:r>
    </w:p>
    <w:p w:rsidR="008868F3" w:rsidRDefault="008868F3" w:rsidP="00400275">
      <w:pPr>
        <w:tabs>
          <w:tab w:val="left" w:pos="3285"/>
        </w:tabs>
      </w:pPr>
      <w:r>
        <w:t>- Т.Г.Анисимова «Физическое воспитание детей 2-7 лет» Волгоград, 2010</w:t>
      </w:r>
    </w:p>
    <w:p w:rsidR="00E66223" w:rsidRPr="00E66223" w:rsidRDefault="00E66223" w:rsidP="00E66223">
      <w:pPr>
        <w:tabs>
          <w:tab w:val="left" w:pos="432"/>
        </w:tabs>
        <w:ind w:left="33"/>
        <w:jc w:val="both"/>
        <w:rPr>
          <w:lang w:val="tt-RU" w:eastAsia="en-US"/>
        </w:rPr>
      </w:pPr>
      <w:r>
        <w:rPr>
          <w:lang w:val="tt-RU" w:eastAsia="en-US"/>
        </w:rPr>
        <w:t>- Зарипова З.М. “Туган телдә сөйләшәбез” Методик кулланма,5-7 яш</w:t>
      </w:r>
      <w:r w:rsidRPr="00E66223">
        <w:rPr>
          <w:lang w:val="tt-RU" w:eastAsia="en-US"/>
        </w:rPr>
        <w:t>ь</w:t>
      </w:r>
      <w:r>
        <w:rPr>
          <w:lang w:val="tt-RU" w:eastAsia="en-US"/>
        </w:rPr>
        <w:t xml:space="preserve">  Казан, 2012;</w:t>
      </w:r>
    </w:p>
    <w:p w:rsidR="00E66223" w:rsidRDefault="00E66223" w:rsidP="00E66223">
      <w:pPr>
        <w:tabs>
          <w:tab w:val="left" w:pos="3285"/>
        </w:tabs>
        <w:rPr>
          <w:rFonts w:eastAsiaTheme="minorHAnsi"/>
          <w:lang w:eastAsia="en-US"/>
        </w:rPr>
      </w:pPr>
      <w:r>
        <w:rPr>
          <w:rFonts w:eastAsiaTheme="minorHAnsi"/>
          <w:lang w:eastAsia="en-US"/>
        </w:rPr>
        <w:t>-  С.М.Гаффарова «Изучаем русский язык» Методическое пособие, Казань,2011</w:t>
      </w:r>
    </w:p>
    <w:p w:rsidR="00E66223" w:rsidRDefault="00E66223" w:rsidP="00E66223">
      <w:pPr>
        <w:tabs>
          <w:tab w:val="left" w:pos="3285"/>
        </w:tabs>
        <w:rPr>
          <w:rFonts w:eastAsiaTheme="minorHAnsi"/>
          <w:lang w:eastAsia="en-US"/>
        </w:rPr>
      </w:pPr>
      <w:r>
        <w:rPr>
          <w:rFonts w:eastAsiaTheme="minorHAnsi"/>
          <w:lang w:eastAsia="en-US"/>
        </w:rPr>
        <w:t>-  С.М.Гаффарова «Изучаем русский язык», Рабочая тетрадь для детей 5-6 лет Казань,2011</w:t>
      </w:r>
    </w:p>
    <w:p w:rsidR="00247EDA" w:rsidRDefault="00247EDA" w:rsidP="00E66223">
      <w:pPr>
        <w:tabs>
          <w:tab w:val="left" w:pos="3285"/>
        </w:tabs>
        <w:rPr>
          <w:rFonts w:eastAsiaTheme="minorHAnsi"/>
          <w:lang w:eastAsia="en-US"/>
        </w:rPr>
      </w:pPr>
      <w:r>
        <w:rPr>
          <w:rFonts w:eastAsiaTheme="minorHAnsi"/>
          <w:lang w:eastAsia="en-US"/>
        </w:rPr>
        <w:t>-  С.М.Гаффарова «Изучаем русский язык» Программа, методические рекомендации, диагностика   Казань,2013</w:t>
      </w:r>
    </w:p>
    <w:p w:rsidR="001E6F03" w:rsidRDefault="001E6F03" w:rsidP="001E6F03">
      <w:pPr>
        <w:autoSpaceDE w:val="0"/>
        <w:autoSpaceDN w:val="0"/>
        <w:adjustRightInd w:val="0"/>
        <w:rPr>
          <w:rFonts w:eastAsiaTheme="minorHAnsi"/>
          <w:lang w:eastAsia="en-US"/>
        </w:rPr>
      </w:pPr>
      <w:r>
        <w:rPr>
          <w:lang w:eastAsia="en-US"/>
        </w:rPr>
        <w:t xml:space="preserve">-  </w:t>
      </w:r>
      <w:r>
        <w:rPr>
          <w:rFonts w:eastAsiaTheme="minorHAnsi"/>
          <w:lang w:eastAsia="en-US"/>
        </w:rPr>
        <w:t>Помораева И.А.,Позина В.А. «Занятия по формированию элементарных математических представлений в старшей группе детского сада: Планы занятий.-М.; Мозаика-Синтез,2010;</w:t>
      </w:r>
    </w:p>
    <w:p w:rsidR="00E66223" w:rsidRDefault="00E66223" w:rsidP="00E66223">
      <w:pPr>
        <w:autoSpaceDE w:val="0"/>
        <w:autoSpaceDN w:val="0"/>
        <w:adjustRightInd w:val="0"/>
        <w:rPr>
          <w:rFonts w:eastAsiaTheme="minorHAnsi"/>
          <w:lang w:eastAsia="en-US"/>
        </w:rPr>
      </w:pPr>
      <w:r>
        <w:rPr>
          <w:rFonts w:eastAsiaTheme="minorHAnsi"/>
          <w:lang w:eastAsia="en-US"/>
        </w:rPr>
        <w:t>- Денисова Д. «Математика для дошкольников. Старшая группа»: Рабочая тетр</w:t>
      </w:r>
      <w:r w:rsidR="001E6F03">
        <w:rPr>
          <w:rFonts w:eastAsiaTheme="minorHAnsi"/>
          <w:lang w:eastAsia="en-US"/>
        </w:rPr>
        <w:t xml:space="preserve">адь.- М.: Мозаика-Синтез   </w:t>
      </w:r>
      <w:r>
        <w:rPr>
          <w:rFonts w:eastAsiaTheme="minorHAnsi"/>
          <w:lang w:eastAsia="en-US"/>
        </w:rPr>
        <w:t>2010</w:t>
      </w:r>
      <w:r w:rsidR="001E6F03">
        <w:rPr>
          <w:rFonts w:eastAsiaTheme="minorHAnsi"/>
          <w:lang w:eastAsia="en-US"/>
        </w:rPr>
        <w:t>;</w:t>
      </w:r>
    </w:p>
    <w:p w:rsidR="001E6F03" w:rsidRPr="00400275" w:rsidRDefault="001E6F03" w:rsidP="001E6F03">
      <w:pPr>
        <w:tabs>
          <w:tab w:val="left" w:pos="3285"/>
        </w:tabs>
        <w:jc w:val="both"/>
      </w:pPr>
      <w:r>
        <w:rPr>
          <w:rFonts w:eastAsiaTheme="minorHAnsi"/>
          <w:lang w:eastAsia="en-US"/>
        </w:rPr>
        <w:t xml:space="preserve">- </w:t>
      </w:r>
      <w:r w:rsidRPr="00400275">
        <w:t xml:space="preserve">Т.С.Комарова. </w:t>
      </w:r>
      <w:r>
        <w:t>«</w:t>
      </w:r>
      <w:r w:rsidRPr="00400275">
        <w:t>Занятия по</w:t>
      </w:r>
      <w:r>
        <w:t xml:space="preserve"> изодеятельности в старшей группе» М.: Мозаика-Синтез  2012</w:t>
      </w:r>
      <w:r w:rsidRPr="00400275">
        <w:t>;</w:t>
      </w:r>
    </w:p>
    <w:p w:rsidR="001E6F03" w:rsidRDefault="001E6F03" w:rsidP="001E6F03">
      <w:pPr>
        <w:autoSpaceDE w:val="0"/>
        <w:autoSpaceDN w:val="0"/>
        <w:adjustRightInd w:val="0"/>
        <w:rPr>
          <w:rFonts w:eastAsiaTheme="minorHAnsi"/>
          <w:lang w:eastAsia="en-US"/>
        </w:rPr>
      </w:pPr>
      <w:r>
        <w:rPr>
          <w:rFonts w:eastAsiaTheme="minorHAnsi"/>
          <w:lang w:eastAsia="en-US"/>
        </w:rPr>
        <w:t>-  Л.В.Куцакова «Конструирование из строительного материала Старшая группа» Мозаика-Синтез, 2013;</w:t>
      </w:r>
    </w:p>
    <w:p w:rsidR="001E6F03" w:rsidRDefault="001E6F03" w:rsidP="00E66223">
      <w:pPr>
        <w:autoSpaceDE w:val="0"/>
        <w:autoSpaceDN w:val="0"/>
        <w:adjustRightInd w:val="0"/>
        <w:rPr>
          <w:rFonts w:eastAsiaTheme="minorHAnsi"/>
          <w:lang w:eastAsia="en-US"/>
        </w:rPr>
      </w:pPr>
      <w:r>
        <w:rPr>
          <w:rFonts w:eastAsiaTheme="minorHAnsi"/>
          <w:lang w:eastAsia="en-US"/>
        </w:rPr>
        <w:t>-  Т.Н.Ветрова «ТРИЗ в изодеятельности» Наб. Челны, 2007;</w:t>
      </w:r>
    </w:p>
    <w:p w:rsidR="001E6F03" w:rsidRDefault="001E6F03" w:rsidP="00E66223">
      <w:pPr>
        <w:autoSpaceDE w:val="0"/>
        <w:autoSpaceDN w:val="0"/>
        <w:adjustRightInd w:val="0"/>
        <w:rPr>
          <w:rFonts w:eastAsiaTheme="minorHAnsi"/>
          <w:lang w:eastAsia="en-US"/>
        </w:rPr>
      </w:pPr>
      <w:r>
        <w:rPr>
          <w:rFonts w:eastAsiaTheme="minorHAnsi"/>
          <w:lang w:eastAsia="en-US"/>
        </w:rPr>
        <w:t>-  В.Т.Голубь «Графические диктанты» 5-7 лет Москва 2006;</w:t>
      </w:r>
    </w:p>
    <w:p w:rsidR="001E6F03" w:rsidRDefault="001E6F03" w:rsidP="00E66223">
      <w:pPr>
        <w:autoSpaceDE w:val="0"/>
        <w:autoSpaceDN w:val="0"/>
        <w:adjustRightInd w:val="0"/>
        <w:rPr>
          <w:rFonts w:eastAsiaTheme="minorHAnsi"/>
          <w:lang w:eastAsia="en-US"/>
        </w:rPr>
      </w:pPr>
      <w:r>
        <w:rPr>
          <w:rFonts w:eastAsiaTheme="minorHAnsi"/>
          <w:lang w:eastAsia="en-US"/>
        </w:rPr>
        <w:t>-  Л.</w:t>
      </w:r>
      <w:r w:rsidR="00752BB7">
        <w:rPr>
          <w:rFonts w:eastAsiaTheme="minorHAnsi"/>
          <w:lang w:eastAsia="en-US"/>
        </w:rPr>
        <w:t>Г.Горькова «Сценарии занятий по экологическому воспитанию дошкольников» средняя, старшая, подготовительная группы» Москва-Вако 2007;</w:t>
      </w:r>
    </w:p>
    <w:p w:rsidR="00752BB7" w:rsidRDefault="00752BB7" w:rsidP="00E66223">
      <w:pPr>
        <w:autoSpaceDE w:val="0"/>
        <w:autoSpaceDN w:val="0"/>
        <w:adjustRightInd w:val="0"/>
        <w:rPr>
          <w:rFonts w:eastAsiaTheme="minorHAnsi"/>
          <w:lang w:eastAsia="en-US"/>
        </w:rPr>
      </w:pPr>
      <w:r>
        <w:rPr>
          <w:rFonts w:eastAsiaTheme="minorHAnsi"/>
          <w:lang w:eastAsia="en-US"/>
        </w:rPr>
        <w:t>- «Обучение детей дошкольного возраста правилам безопасного поведения на дорогах: региональный стандарт», Казань, 1995</w:t>
      </w:r>
    </w:p>
    <w:p w:rsidR="00752BB7" w:rsidRDefault="00752BB7" w:rsidP="00E66223">
      <w:pPr>
        <w:autoSpaceDE w:val="0"/>
        <w:autoSpaceDN w:val="0"/>
        <w:adjustRightInd w:val="0"/>
        <w:rPr>
          <w:rFonts w:eastAsiaTheme="minorHAnsi"/>
          <w:lang w:eastAsia="en-US"/>
        </w:rPr>
      </w:pPr>
      <w:r>
        <w:rPr>
          <w:rFonts w:eastAsiaTheme="minorHAnsi"/>
          <w:lang w:eastAsia="en-US"/>
        </w:rPr>
        <w:t>- «Мәктәпкәчә яшьтәге балаларны юлларда үзләрен хәвефсез тоту кагыйдәләренә өйрәтү дәресләре циклы» Казан, 2011;</w:t>
      </w:r>
    </w:p>
    <w:p w:rsidR="00752BB7" w:rsidRDefault="00752BB7" w:rsidP="00E66223">
      <w:pPr>
        <w:autoSpaceDE w:val="0"/>
        <w:autoSpaceDN w:val="0"/>
        <w:adjustRightInd w:val="0"/>
        <w:rPr>
          <w:rFonts w:eastAsiaTheme="minorHAnsi"/>
          <w:lang w:eastAsia="en-US"/>
        </w:rPr>
      </w:pPr>
      <w:r>
        <w:rPr>
          <w:rFonts w:eastAsiaTheme="minorHAnsi"/>
          <w:lang w:eastAsia="en-US"/>
        </w:rPr>
        <w:t>- «Балалар бакчасында проект эшчәнлеге» Методик кулланма Яр Чаллы, 2012;</w:t>
      </w:r>
    </w:p>
    <w:p w:rsidR="00752BB7" w:rsidRPr="00E66223" w:rsidRDefault="00752BB7" w:rsidP="00E66223">
      <w:pPr>
        <w:autoSpaceDE w:val="0"/>
        <w:autoSpaceDN w:val="0"/>
        <w:adjustRightInd w:val="0"/>
        <w:rPr>
          <w:rFonts w:eastAsiaTheme="minorHAnsi"/>
          <w:lang w:eastAsia="en-US"/>
        </w:rPr>
      </w:pPr>
      <w:r>
        <w:rPr>
          <w:rFonts w:eastAsiaTheme="minorHAnsi"/>
          <w:lang w:eastAsia="en-US"/>
        </w:rPr>
        <w:t>-  «Яратам мин сине, Татарстан!» Бәйрәм сценарийлары җыентыгы 1, 2 кисәк  Яр Чаллы, 2012</w:t>
      </w:r>
    </w:p>
    <w:p w:rsidR="003841B3" w:rsidRPr="00400275" w:rsidRDefault="003841B3" w:rsidP="00400275">
      <w:pPr>
        <w:tabs>
          <w:tab w:val="left" w:pos="3285"/>
        </w:tabs>
        <w:jc w:val="both"/>
      </w:pPr>
      <w:r w:rsidRPr="00400275">
        <w:t xml:space="preserve">-  М.Ф.Кашапова «Уйныйк </w:t>
      </w:r>
      <w:r w:rsidRPr="00400275">
        <w:rPr>
          <w:lang w:val="tt-RU"/>
        </w:rPr>
        <w:t>әле, балалар” Казан,2011</w:t>
      </w:r>
      <w:r w:rsidRPr="00400275">
        <w:t xml:space="preserve">; </w:t>
      </w:r>
    </w:p>
    <w:p w:rsidR="003841B3" w:rsidRPr="00400275" w:rsidRDefault="003841B3" w:rsidP="00400275">
      <w:pPr>
        <w:tabs>
          <w:tab w:val="left" w:pos="3285"/>
        </w:tabs>
        <w:jc w:val="both"/>
      </w:pPr>
      <w:r w:rsidRPr="00400275">
        <w:rPr>
          <w:b/>
        </w:rPr>
        <w:t xml:space="preserve">-  </w:t>
      </w:r>
      <w:r w:rsidRPr="00400275">
        <w:rPr>
          <w:lang w:val="tt-RU"/>
        </w:rPr>
        <w:t>К.В.Закирова, Л.Р.Мортазина “Балачак – уйнап-көлеп үсәр чак” Казан,2012</w:t>
      </w:r>
      <w:r w:rsidRPr="00400275">
        <w:t xml:space="preserve">; </w:t>
      </w:r>
    </w:p>
    <w:p w:rsidR="003841B3" w:rsidRPr="00400275" w:rsidRDefault="003841B3" w:rsidP="00400275">
      <w:pPr>
        <w:tabs>
          <w:tab w:val="left" w:pos="432"/>
        </w:tabs>
        <w:ind w:left="33"/>
        <w:jc w:val="both"/>
        <w:rPr>
          <w:lang w:eastAsia="en-US"/>
        </w:rPr>
      </w:pPr>
      <w:r w:rsidRPr="00400275">
        <w:rPr>
          <w:lang w:eastAsia="en-US"/>
        </w:rPr>
        <w:t>- 3акирова К.В. «Балачак аланы», хрестоматия, Казан, «РИЦ», 2011</w:t>
      </w:r>
    </w:p>
    <w:p w:rsidR="003841B3" w:rsidRPr="00400275" w:rsidRDefault="003841B3" w:rsidP="00400275">
      <w:pPr>
        <w:tabs>
          <w:tab w:val="left" w:pos="432"/>
        </w:tabs>
        <w:ind w:left="33"/>
        <w:jc w:val="both"/>
        <w:rPr>
          <w:lang w:val="tt-RU" w:eastAsia="en-US"/>
        </w:rPr>
      </w:pPr>
      <w:r w:rsidRPr="00400275">
        <w:rPr>
          <w:lang w:eastAsia="en-US"/>
        </w:rPr>
        <w:t xml:space="preserve"> - </w:t>
      </w:r>
      <w:r w:rsidRPr="00400275">
        <w:rPr>
          <w:lang w:val="tt-RU" w:eastAsia="en-US"/>
        </w:rPr>
        <w:t>Закирова К.В. “Иң матур сүз”, хрестоматия, Казан, “Мәгариф”, 2000</w:t>
      </w:r>
    </w:p>
    <w:p w:rsidR="003841B3" w:rsidRDefault="003841B3" w:rsidP="00400275">
      <w:pPr>
        <w:tabs>
          <w:tab w:val="left" w:pos="432"/>
        </w:tabs>
        <w:ind w:left="33"/>
        <w:jc w:val="both"/>
        <w:rPr>
          <w:lang w:eastAsia="en-US"/>
        </w:rPr>
      </w:pPr>
      <w:r w:rsidRPr="00400275">
        <w:rPr>
          <w:lang w:val="tt-RU" w:eastAsia="en-US"/>
        </w:rPr>
        <w:lastRenderedPageBreak/>
        <w:t xml:space="preserve"> - 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r w:rsidRPr="00400275">
        <w:rPr>
          <w:lang w:eastAsia="en-US"/>
        </w:rPr>
        <w:t xml:space="preserve"> </w:t>
      </w:r>
    </w:p>
    <w:p w:rsidR="00540420" w:rsidRDefault="00752BB7" w:rsidP="00540420">
      <w:pPr>
        <w:autoSpaceDE w:val="0"/>
        <w:autoSpaceDN w:val="0"/>
        <w:adjustRightInd w:val="0"/>
        <w:rPr>
          <w:rFonts w:eastAsiaTheme="minorHAnsi"/>
          <w:lang w:eastAsia="en-US"/>
        </w:rPr>
      </w:pPr>
      <w:r>
        <w:rPr>
          <w:rFonts w:eastAsiaTheme="minorHAnsi"/>
          <w:lang w:eastAsia="en-US"/>
        </w:rPr>
        <w:t>-  Исхакова И.Г., Җәлә</w:t>
      </w:r>
      <w:r w:rsidR="00540420">
        <w:rPr>
          <w:rFonts w:eastAsiaTheme="minorHAnsi"/>
          <w:lang w:eastAsia="en-US"/>
        </w:rPr>
        <w:t>летдинова Ф.Җ</w:t>
      </w:r>
      <w:r>
        <w:rPr>
          <w:rFonts w:eastAsiaTheme="minorHAnsi"/>
          <w:lang w:eastAsia="en-US"/>
        </w:rPr>
        <w:t>., ―Балалар бакчасында музыка дә</w:t>
      </w:r>
      <w:r w:rsidR="00540420">
        <w:rPr>
          <w:rFonts w:eastAsiaTheme="minorHAnsi"/>
          <w:lang w:eastAsia="en-US"/>
        </w:rPr>
        <w:t>р</w:t>
      </w:r>
      <w:r>
        <w:rPr>
          <w:rFonts w:eastAsiaTheme="minorHAnsi"/>
          <w:lang w:eastAsia="en-US"/>
        </w:rPr>
        <w:t>есләре уздыру өчен хрестоматия</w:t>
      </w:r>
      <w:r w:rsidR="00540420">
        <w:rPr>
          <w:rFonts w:eastAsiaTheme="minorHAnsi"/>
          <w:lang w:eastAsia="en-US"/>
        </w:rPr>
        <w:t>,</w:t>
      </w:r>
      <w:r>
        <w:rPr>
          <w:rFonts w:eastAsiaTheme="minorHAnsi"/>
          <w:lang w:eastAsia="en-US"/>
        </w:rPr>
        <w:t>2010;</w:t>
      </w:r>
    </w:p>
    <w:p w:rsidR="003841B3" w:rsidRPr="00400275" w:rsidRDefault="00752BB7" w:rsidP="00400275">
      <w:r>
        <w:t>- «Бал бабай» Хрестоматия Яр Чаллы, 2010;</w:t>
      </w:r>
    </w:p>
    <w:p w:rsidR="003841B3" w:rsidRDefault="00752BB7" w:rsidP="00400275">
      <w:r>
        <w:t>-  А.В.Козлина «Уроки ручного труда» Конспекты занятий  Мозаика – Синтез, 2006;</w:t>
      </w:r>
    </w:p>
    <w:p w:rsidR="00752BB7" w:rsidRDefault="00752BB7" w:rsidP="00400275">
      <w:r>
        <w:t>- «Дәвамчанлык дәвамлы булсын» Казан, 2006;</w:t>
      </w:r>
    </w:p>
    <w:p w:rsidR="00752BB7" w:rsidRDefault="00752BB7" w:rsidP="00400275">
      <w:r>
        <w:t xml:space="preserve">-  Р.А.Бурганова «Татарский орнамент в изодеятельности» </w:t>
      </w:r>
      <w:r w:rsidR="00FE6493">
        <w:t>Казань, 2002;</w:t>
      </w:r>
    </w:p>
    <w:p w:rsidR="00FE6493" w:rsidRDefault="00FE6493" w:rsidP="00400275">
      <w:r>
        <w:t>-  Н.Р.Мирхазова « Мин бәхетле гаиләм белән» Казан, Хәтер 2011;</w:t>
      </w:r>
    </w:p>
    <w:p w:rsidR="00FE6493" w:rsidRDefault="00FE6493" w:rsidP="00400275">
      <w:r>
        <w:t>-  Т.Н.Доронова «Из ДОУ в школу» Москва 2007;</w:t>
      </w:r>
    </w:p>
    <w:p w:rsidR="00FE6493" w:rsidRDefault="00FE6493" w:rsidP="00400275">
      <w:r>
        <w:t>-  М.Ф.Кашапова «Балалар бакчаларында телдән сөйләмгә өйрәтүнең фәнни – методик нигезләре» Казан, 2009;</w:t>
      </w:r>
    </w:p>
    <w:p w:rsidR="00FE6493" w:rsidRDefault="00FE6493" w:rsidP="00400275">
      <w:r>
        <w:t>-  М.Ф.Кашапова «Иң гүзәл тел – туган тел» Казан, 2009;</w:t>
      </w:r>
    </w:p>
    <w:p w:rsidR="003841B3" w:rsidRDefault="00FE6493" w:rsidP="00400275">
      <w:r>
        <w:t>-  «ОБЖ. Средняя и старшая группы» Волгоград 2007;</w:t>
      </w:r>
    </w:p>
    <w:p w:rsidR="00FE6493" w:rsidRDefault="00FE6493" w:rsidP="00400275">
      <w:r>
        <w:t>-  М.Ф.Кашапова Телләр белгән ил ачар» Казан, 2011;</w:t>
      </w:r>
    </w:p>
    <w:p w:rsidR="00FE6493" w:rsidRPr="00400275" w:rsidRDefault="00FE6493" w:rsidP="00400275">
      <w:pPr>
        <w:rPr>
          <w:lang w:val="tt-RU"/>
        </w:rPr>
      </w:pPr>
      <w:r>
        <w:t>-  Г.З.Гәрәфиева «Сөмбеләне кем белә?» Казан, 2003</w:t>
      </w:r>
    </w:p>
    <w:p w:rsidR="003841B3" w:rsidRPr="00400275" w:rsidRDefault="003841B3" w:rsidP="00400275">
      <w:pPr>
        <w:rPr>
          <w:lang w:val="tt-RU"/>
        </w:rPr>
      </w:pPr>
    </w:p>
    <w:p w:rsidR="003841B3" w:rsidRPr="00400275" w:rsidRDefault="003841B3" w:rsidP="00400275">
      <w:pPr>
        <w:rPr>
          <w:lang w:val="tt-RU"/>
        </w:rPr>
      </w:pPr>
    </w:p>
    <w:p w:rsidR="003841B3" w:rsidRPr="00400275" w:rsidRDefault="003841B3" w:rsidP="00400275">
      <w:pPr>
        <w:rPr>
          <w:lang w:val="tt-RU"/>
        </w:rPr>
      </w:pPr>
    </w:p>
    <w:p w:rsidR="003841B3" w:rsidRPr="00400275" w:rsidRDefault="003841B3" w:rsidP="00400275"/>
    <w:p w:rsidR="00FC68BB" w:rsidRPr="00400275" w:rsidRDefault="00FC68BB" w:rsidP="00400275">
      <w:pPr>
        <w:jc w:val="center"/>
        <w:rPr>
          <w:b/>
        </w:rPr>
      </w:pPr>
    </w:p>
    <w:p w:rsidR="00FC68BB" w:rsidRPr="00400275" w:rsidRDefault="00FC68BB" w:rsidP="00400275">
      <w:pPr>
        <w:jc w:val="center"/>
        <w:rPr>
          <w:b/>
        </w:rPr>
      </w:pPr>
    </w:p>
    <w:p w:rsidR="00FC68BB" w:rsidRPr="00400275" w:rsidRDefault="00FC68BB" w:rsidP="00400275">
      <w:pPr>
        <w:tabs>
          <w:tab w:val="left" w:pos="1650"/>
        </w:tabs>
      </w:pPr>
    </w:p>
    <w:sectPr w:rsidR="00FC68BB" w:rsidRPr="00400275" w:rsidSect="00D276D0">
      <w:footerReference w:type="default" r:id="rId9"/>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4FD" w:rsidRDefault="005134FD" w:rsidP="00D276D0">
      <w:r>
        <w:separator/>
      </w:r>
    </w:p>
  </w:endnote>
  <w:endnote w:type="continuationSeparator" w:id="0">
    <w:p w:rsidR="005134FD" w:rsidRDefault="005134FD" w:rsidP="00D27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Droid Sans Fallback">
    <w:altName w:val="Arial Unicode MS"/>
    <w:charset w:val="80"/>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00468"/>
      <w:docPartObj>
        <w:docPartGallery w:val="Page Numbers (Bottom of Page)"/>
        <w:docPartUnique/>
      </w:docPartObj>
    </w:sdtPr>
    <w:sdtEndPr/>
    <w:sdtContent>
      <w:p w:rsidR="00827E33" w:rsidRDefault="00827E33">
        <w:pPr>
          <w:pStyle w:val="a5"/>
          <w:jc w:val="right"/>
        </w:pPr>
        <w:r>
          <w:fldChar w:fldCharType="begin"/>
        </w:r>
        <w:r>
          <w:instrText xml:space="preserve"> PAGE   \* MERGEFORMAT </w:instrText>
        </w:r>
        <w:r>
          <w:fldChar w:fldCharType="separate"/>
        </w:r>
        <w:r w:rsidR="000C7380">
          <w:rPr>
            <w:noProof/>
          </w:rPr>
          <w:t>6</w:t>
        </w:r>
        <w:r>
          <w:rPr>
            <w:noProof/>
          </w:rPr>
          <w:fldChar w:fldCharType="end"/>
        </w:r>
      </w:p>
    </w:sdtContent>
  </w:sdt>
  <w:p w:rsidR="00827E33" w:rsidRDefault="00827E3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4FD" w:rsidRDefault="005134FD" w:rsidP="00D276D0">
      <w:r>
        <w:separator/>
      </w:r>
    </w:p>
  </w:footnote>
  <w:footnote w:type="continuationSeparator" w:id="0">
    <w:p w:rsidR="005134FD" w:rsidRDefault="005134FD" w:rsidP="00D276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lvl>
  </w:abstractNum>
  <w:abstractNum w:abstractNumId="1">
    <w:nsid w:val="00000007"/>
    <w:multiLevelType w:val="singleLevel"/>
    <w:tmpl w:val="00000007"/>
    <w:name w:val="WW8Num7"/>
    <w:lvl w:ilvl="0">
      <w:start w:val="1"/>
      <w:numFmt w:val="bullet"/>
      <w:lvlText w:val=""/>
      <w:lvlJc w:val="left"/>
      <w:pPr>
        <w:tabs>
          <w:tab w:val="num" w:pos="0"/>
        </w:tabs>
        <w:ind w:left="720" w:hanging="360"/>
      </w:pPr>
      <w:rPr>
        <w:rFonts w:ascii="Symbol" w:hAnsi="Symbol"/>
      </w:rPr>
    </w:lvl>
  </w:abstractNum>
  <w:abstractNum w:abstractNumId="2">
    <w:nsid w:val="0000000C"/>
    <w:multiLevelType w:val="multilevel"/>
    <w:tmpl w:val="0000000C"/>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nsid w:val="0000000D"/>
    <w:multiLevelType w:val="multilevel"/>
    <w:tmpl w:val="0000000D"/>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4">
    <w:nsid w:val="01997C7B"/>
    <w:multiLevelType w:val="hybridMultilevel"/>
    <w:tmpl w:val="8DA696F2"/>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3C1533D"/>
    <w:multiLevelType w:val="multilevel"/>
    <w:tmpl w:val="19F079D4"/>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BCA0CDF"/>
    <w:multiLevelType w:val="hybridMultilevel"/>
    <w:tmpl w:val="39ACE83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2C83567B"/>
    <w:multiLevelType w:val="hybridMultilevel"/>
    <w:tmpl w:val="4CEA177C"/>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8">
    <w:nsid w:val="373B172F"/>
    <w:multiLevelType w:val="multilevel"/>
    <w:tmpl w:val="F1A29B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DDF475F"/>
    <w:multiLevelType w:val="hybridMultilevel"/>
    <w:tmpl w:val="FE90954E"/>
    <w:lvl w:ilvl="0" w:tplc="8ACE748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43432B12"/>
    <w:multiLevelType w:val="hybridMultilevel"/>
    <w:tmpl w:val="F852286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58E2931"/>
    <w:multiLevelType w:val="hybridMultilevel"/>
    <w:tmpl w:val="D12658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10F47C4"/>
    <w:multiLevelType w:val="multilevel"/>
    <w:tmpl w:val="11DA3F38"/>
    <w:lvl w:ilvl="0">
      <w:start w:val="1"/>
      <w:numFmt w:val="decimal"/>
      <w:lvlText w:val="%1."/>
      <w:lvlJc w:val="left"/>
      <w:pPr>
        <w:ind w:left="360" w:hanging="360"/>
      </w:pPr>
      <w:rPr>
        <w:rFonts w:hint="default"/>
      </w:rPr>
    </w:lvl>
    <w:lvl w:ilvl="1">
      <w:start w:val="1"/>
      <w:numFmt w:val="decimal"/>
      <w:lvlText w:val="%1.%2."/>
      <w:lvlJc w:val="left"/>
      <w:pPr>
        <w:ind w:left="3621" w:hanging="360"/>
      </w:pPr>
      <w:rPr>
        <w:rFonts w:hint="default"/>
        <w:b/>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4AE256E"/>
    <w:multiLevelType w:val="hybridMultilevel"/>
    <w:tmpl w:val="6158C8EA"/>
    <w:lvl w:ilvl="0" w:tplc="9A6A7E6C">
      <w:start w:val="7"/>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A2A1A8F"/>
    <w:multiLevelType w:val="hybridMultilevel"/>
    <w:tmpl w:val="BF385FF6"/>
    <w:lvl w:ilvl="0" w:tplc="440E5C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6C915507"/>
    <w:multiLevelType w:val="hybridMultilevel"/>
    <w:tmpl w:val="068A24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43E2D66"/>
    <w:multiLevelType w:val="hybridMultilevel"/>
    <w:tmpl w:val="CE309D2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4483B2C"/>
    <w:multiLevelType w:val="hybridMultilevel"/>
    <w:tmpl w:val="6DF006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7"/>
  </w:num>
  <w:num w:numId="4">
    <w:abstractNumId w:val="6"/>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0"/>
  </w:num>
  <w:num w:numId="9">
    <w:abstractNumId w:val="11"/>
  </w:num>
  <w:num w:numId="10">
    <w:abstractNumId w:val="1"/>
  </w:num>
  <w:num w:numId="11">
    <w:abstractNumId w:val="15"/>
  </w:num>
  <w:num w:numId="12">
    <w:abstractNumId w:val="7"/>
  </w:num>
  <w:num w:numId="1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0"/>
    <w:lvlOverride w:ilvl="0">
      <w:lvl w:ilvl="0">
        <w:start w:val="65535"/>
        <w:numFmt w:val="bullet"/>
        <w:lvlText w:val="•"/>
        <w:legacy w:legacy="1" w:legacySpace="0" w:legacyIndent="153"/>
        <w:lvlJc w:val="left"/>
        <w:rPr>
          <w:rFonts w:ascii="Microsoft Sans Serif" w:hAnsi="Microsoft Sans Serif" w:cs="Microsoft Sans Serif" w:hint="default"/>
        </w:rPr>
      </w:lvl>
    </w:lvlOverride>
  </w:num>
  <w:num w:numId="17">
    <w:abstractNumId w:val="0"/>
    <w:lvlOverride w:ilvl="0">
      <w:lvl w:ilvl="0">
        <w:start w:val="65535"/>
        <w:numFmt w:val="bullet"/>
        <w:lvlText w:val="•"/>
        <w:legacy w:legacy="1" w:legacySpace="0" w:legacyIndent="154"/>
        <w:lvlJc w:val="left"/>
        <w:rPr>
          <w:rFonts w:ascii="Microsoft Sans Serif" w:hAnsi="Microsoft Sans Serif" w:cs="Microsoft Sans Serif" w:hint="default"/>
        </w:rPr>
      </w:lvl>
    </w:lvlOverride>
  </w:num>
  <w:num w:numId="18">
    <w:abstractNumId w:val="0"/>
    <w:lvlOverride w:ilvl="0">
      <w:lvl w:ilvl="0">
        <w:start w:val="65535"/>
        <w:numFmt w:val="bullet"/>
        <w:lvlText w:val="•"/>
        <w:legacy w:legacy="1" w:legacySpace="0" w:legacyIndent="144"/>
        <w:lvlJc w:val="left"/>
        <w:rPr>
          <w:rFonts w:ascii="Microsoft Sans Serif" w:hAnsi="Microsoft Sans Serif" w:cs="Microsoft Sans Serif" w:hint="default"/>
        </w:rPr>
      </w:lvl>
    </w:lvlOverride>
  </w:num>
  <w:num w:numId="19">
    <w:abstractNumId w:val="0"/>
    <w:lvlOverride w:ilvl="0">
      <w:lvl w:ilvl="0">
        <w:start w:val="65535"/>
        <w:numFmt w:val="bullet"/>
        <w:lvlText w:val="•"/>
        <w:legacy w:legacy="1" w:legacySpace="0" w:legacyIndent="163"/>
        <w:lvlJc w:val="left"/>
        <w:rPr>
          <w:rFonts w:ascii="Microsoft Sans Serif" w:hAnsi="Microsoft Sans Serif" w:cs="Microsoft Sans Serif" w:hint="default"/>
        </w:rPr>
      </w:lvl>
    </w:lvlOverride>
  </w:num>
  <w:num w:numId="20">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276D0"/>
    <w:rsid w:val="00021CFA"/>
    <w:rsid w:val="000260CA"/>
    <w:rsid w:val="000515D6"/>
    <w:rsid w:val="000C7380"/>
    <w:rsid w:val="00167832"/>
    <w:rsid w:val="001E6F03"/>
    <w:rsid w:val="00247EDA"/>
    <w:rsid w:val="002721A8"/>
    <w:rsid w:val="002E62E0"/>
    <w:rsid w:val="00303C4E"/>
    <w:rsid w:val="003841B3"/>
    <w:rsid w:val="00400275"/>
    <w:rsid w:val="004025E8"/>
    <w:rsid w:val="004A0EE0"/>
    <w:rsid w:val="00510639"/>
    <w:rsid w:val="005134FD"/>
    <w:rsid w:val="005149EC"/>
    <w:rsid w:val="00530C07"/>
    <w:rsid w:val="00540420"/>
    <w:rsid w:val="005F730F"/>
    <w:rsid w:val="006132B2"/>
    <w:rsid w:val="00680792"/>
    <w:rsid w:val="00693F25"/>
    <w:rsid w:val="0073392E"/>
    <w:rsid w:val="00752BB7"/>
    <w:rsid w:val="007658EE"/>
    <w:rsid w:val="00782CE0"/>
    <w:rsid w:val="007E17F9"/>
    <w:rsid w:val="00803D55"/>
    <w:rsid w:val="0082219A"/>
    <w:rsid w:val="00827E33"/>
    <w:rsid w:val="008868F3"/>
    <w:rsid w:val="0089649E"/>
    <w:rsid w:val="008B21D7"/>
    <w:rsid w:val="009430E6"/>
    <w:rsid w:val="00970DAD"/>
    <w:rsid w:val="00971AFF"/>
    <w:rsid w:val="00980E5A"/>
    <w:rsid w:val="009A01B9"/>
    <w:rsid w:val="00A3226D"/>
    <w:rsid w:val="00A34808"/>
    <w:rsid w:val="00AD7E34"/>
    <w:rsid w:val="00B43242"/>
    <w:rsid w:val="00C50EE2"/>
    <w:rsid w:val="00C81AA6"/>
    <w:rsid w:val="00D07C2A"/>
    <w:rsid w:val="00D276D0"/>
    <w:rsid w:val="00D4266E"/>
    <w:rsid w:val="00D70243"/>
    <w:rsid w:val="00E20E90"/>
    <w:rsid w:val="00E22C15"/>
    <w:rsid w:val="00E33DB4"/>
    <w:rsid w:val="00E400EE"/>
    <w:rsid w:val="00E66223"/>
    <w:rsid w:val="00E8186E"/>
    <w:rsid w:val="00F84810"/>
    <w:rsid w:val="00FA2B8E"/>
    <w:rsid w:val="00FC68BB"/>
    <w:rsid w:val="00FE64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6D0"/>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43242"/>
    <w:pPr>
      <w:keepNext/>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02">
    <w:name w:val="Font Style202"/>
    <w:basedOn w:val="a0"/>
    <w:uiPriority w:val="99"/>
    <w:rsid w:val="00D276D0"/>
    <w:rPr>
      <w:rFonts w:ascii="Century Schoolbook" w:hAnsi="Century Schoolbook" w:cs="Century Schoolbook"/>
      <w:b/>
      <w:bCs/>
      <w:sz w:val="20"/>
      <w:szCs w:val="20"/>
    </w:rPr>
  </w:style>
  <w:style w:type="character" w:customStyle="1" w:styleId="FontStyle207">
    <w:name w:val="Font Style207"/>
    <w:basedOn w:val="a0"/>
    <w:uiPriority w:val="99"/>
    <w:rsid w:val="00D276D0"/>
    <w:rPr>
      <w:rFonts w:ascii="Century Schoolbook" w:hAnsi="Century Schoolbook" w:cs="Century Schoolbook"/>
      <w:sz w:val="18"/>
      <w:szCs w:val="18"/>
    </w:rPr>
  </w:style>
  <w:style w:type="paragraph" w:customStyle="1" w:styleId="Style11">
    <w:name w:val="Style11"/>
    <w:basedOn w:val="a"/>
    <w:uiPriority w:val="99"/>
    <w:rsid w:val="00D276D0"/>
    <w:pPr>
      <w:widowControl w:val="0"/>
      <w:autoSpaceDE w:val="0"/>
      <w:autoSpaceDN w:val="0"/>
      <w:adjustRightInd w:val="0"/>
      <w:spacing w:line="259" w:lineRule="exact"/>
      <w:ind w:firstLine="384"/>
      <w:jc w:val="both"/>
    </w:pPr>
    <w:rPr>
      <w:rFonts w:ascii="Tahoma" w:hAnsi="Tahoma" w:cs="Tahoma"/>
    </w:rPr>
  </w:style>
  <w:style w:type="paragraph" w:customStyle="1" w:styleId="Style79">
    <w:name w:val="Style79"/>
    <w:basedOn w:val="a"/>
    <w:uiPriority w:val="99"/>
    <w:rsid w:val="00D276D0"/>
    <w:pPr>
      <w:widowControl w:val="0"/>
      <w:autoSpaceDE w:val="0"/>
      <w:autoSpaceDN w:val="0"/>
      <w:adjustRightInd w:val="0"/>
      <w:spacing w:line="263" w:lineRule="exact"/>
      <w:jc w:val="right"/>
    </w:pPr>
    <w:rPr>
      <w:rFonts w:ascii="Tahoma" w:hAnsi="Tahoma" w:cs="Tahoma"/>
    </w:rPr>
  </w:style>
  <w:style w:type="paragraph" w:customStyle="1" w:styleId="Style5">
    <w:name w:val="Style5"/>
    <w:basedOn w:val="a"/>
    <w:uiPriority w:val="99"/>
    <w:rsid w:val="00D276D0"/>
    <w:pPr>
      <w:widowControl w:val="0"/>
      <w:autoSpaceDE w:val="0"/>
      <w:autoSpaceDN w:val="0"/>
      <w:adjustRightInd w:val="0"/>
      <w:spacing w:line="223" w:lineRule="exact"/>
      <w:ind w:firstLine="288"/>
      <w:jc w:val="both"/>
    </w:pPr>
    <w:rPr>
      <w:rFonts w:ascii="Tahoma" w:hAnsi="Tahoma" w:cs="Tahoma"/>
    </w:rPr>
  </w:style>
  <w:style w:type="paragraph" w:customStyle="1" w:styleId="Style52">
    <w:name w:val="Style52"/>
    <w:basedOn w:val="a"/>
    <w:uiPriority w:val="99"/>
    <w:rsid w:val="00D276D0"/>
    <w:pPr>
      <w:widowControl w:val="0"/>
      <w:autoSpaceDE w:val="0"/>
      <w:autoSpaceDN w:val="0"/>
      <w:adjustRightInd w:val="0"/>
      <w:spacing w:line="262" w:lineRule="exact"/>
      <w:ind w:firstLine="173"/>
      <w:jc w:val="both"/>
    </w:pPr>
    <w:rPr>
      <w:rFonts w:ascii="Tahoma" w:hAnsi="Tahoma" w:cs="Tahoma"/>
    </w:rPr>
  </w:style>
  <w:style w:type="paragraph" w:customStyle="1" w:styleId="Style90">
    <w:name w:val="Style90"/>
    <w:basedOn w:val="a"/>
    <w:uiPriority w:val="99"/>
    <w:rsid w:val="00D276D0"/>
    <w:pPr>
      <w:widowControl w:val="0"/>
      <w:autoSpaceDE w:val="0"/>
      <w:autoSpaceDN w:val="0"/>
      <w:adjustRightInd w:val="0"/>
      <w:spacing w:line="262" w:lineRule="exact"/>
      <w:jc w:val="both"/>
    </w:pPr>
    <w:rPr>
      <w:rFonts w:ascii="Tahoma" w:hAnsi="Tahoma" w:cs="Tahoma"/>
    </w:rPr>
  </w:style>
  <w:style w:type="character" w:customStyle="1" w:styleId="FontStyle251">
    <w:name w:val="Font Style251"/>
    <w:basedOn w:val="a0"/>
    <w:uiPriority w:val="99"/>
    <w:rsid w:val="00D276D0"/>
    <w:rPr>
      <w:rFonts w:ascii="Microsoft Sans Serif" w:hAnsi="Microsoft Sans Serif" w:cs="Microsoft Sans Serif"/>
      <w:b/>
      <w:bCs/>
      <w:sz w:val="10"/>
      <w:szCs w:val="10"/>
    </w:rPr>
  </w:style>
  <w:style w:type="character" w:customStyle="1" w:styleId="FontStyle252">
    <w:name w:val="Font Style252"/>
    <w:basedOn w:val="a0"/>
    <w:uiPriority w:val="99"/>
    <w:rsid w:val="00D276D0"/>
    <w:rPr>
      <w:rFonts w:ascii="Century Schoolbook" w:hAnsi="Century Schoolbook" w:cs="Century Schoolbook"/>
      <w:b/>
      <w:bCs/>
      <w:sz w:val="14"/>
      <w:szCs w:val="14"/>
    </w:rPr>
  </w:style>
  <w:style w:type="character" w:customStyle="1" w:styleId="FontStyle280">
    <w:name w:val="Font Style280"/>
    <w:basedOn w:val="a0"/>
    <w:uiPriority w:val="99"/>
    <w:rsid w:val="00D276D0"/>
    <w:rPr>
      <w:rFonts w:ascii="Century Schoolbook" w:hAnsi="Century Schoolbook" w:cs="Century Schoolbook"/>
      <w:spacing w:val="-10"/>
      <w:sz w:val="22"/>
      <w:szCs w:val="22"/>
    </w:rPr>
  </w:style>
  <w:style w:type="character" w:customStyle="1" w:styleId="FontStyle281">
    <w:name w:val="Font Style281"/>
    <w:basedOn w:val="a0"/>
    <w:uiPriority w:val="99"/>
    <w:rsid w:val="00D276D0"/>
    <w:rPr>
      <w:rFonts w:ascii="Century Schoolbook" w:hAnsi="Century Schoolbook" w:cs="Century Schoolbook"/>
      <w:sz w:val="20"/>
      <w:szCs w:val="20"/>
    </w:rPr>
  </w:style>
  <w:style w:type="paragraph" w:styleId="a3">
    <w:name w:val="header"/>
    <w:basedOn w:val="a"/>
    <w:link w:val="a4"/>
    <w:uiPriority w:val="99"/>
    <w:semiHidden/>
    <w:unhideWhenUsed/>
    <w:rsid w:val="00D276D0"/>
    <w:pPr>
      <w:tabs>
        <w:tab w:val="center" w:pos="4677"/>
        <w:tab w:val="right" w:pos="9355"/>
      </w:tabs>
    </w:pPr>
  </w:style>
  <w:style w:type="character" w:customStyle="1" w:styleId="a4">
    <w:name w:val="Верхний колонтитул Знак"/>
    <w:basedOn w:val="a0"/>
    <w:link w:val="a3"/>
    <w:uiPriority w:val="99"/>
    <w:semiHidden/>
    <w:rsid w:val="00D276D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D276D0"/>
    <w:pPr>
      <w:tabs>
        <w:tab w:val="center" w:pos="4677"/>
        <w:tab w:val="right" w:pos="9355"/>
      </w:tabs>
    </w:pPr>
  </w:style>
  <w:style w:type="character" w:customStyle="1" w:styleId="a6">
    <w:name w:val="Нижний колонтитул Знак"/>
    <w:basedOn w:val="a0"/>
    <w:link w:val="a5"/>
    <w:uiPriority w:val="99"/>
    <w:rsid w:val="00D276D0"/>
    <w:rPr>
      <w:rFonts w:ascii="Times New Roman" w:eastAsia="Times New Roman" w:hAnsi="Times New Roman" w:cs="Times New Roman"/>
      <w:sz w:val="24"/>
      <w:szCs w:val="24"/>
      <w:lang w:eastAsia="ru-RU"/>
    </w:rPr>
  </w:style>
  <w:style w:type="character" w:customStyle="1" w:styleId="FontStyle209">
    <w:name w:val="Font Style209"/>
    <w:uiPriority w:val="99"/>
    <w:rsid w:val="00E400EE"/>
    <w:rPr>
      <w:rFonts w:ascii="Microsoft Sans Serif" w:hAnsi="Microsoft Sans Serif" w:cs="Microsoft Sans Serif"/>
      <w:b/>
      <w:bCs/>
      <w:sz w:val="26"/>
      <w:szCs w:val="26"/>
    </w:rPr>
  </w:style>
  <w:style w:type="paragraph" w:styleId="a7">
    <w:name w:val="No Spacing"/>
    <w:link w:val="a8"/>
    <w:qFormat/>
    <w:rsid w:val="00E400EE"/>
    <w:pPr>
      <w:spacing w:after="0" w:line="240" w:lineRule="auto"/>
    </w:pPr>
    <w:rPr>
      <w:rFonts w:ascii="Calibri" w:eastAsia="Calibri" w:hAnsi="Calibri" w:cs="Times New Roman"/>
    </w:rPr>
  </w:style>
  <w:style w:type="paragraph" w:customStyle="1" w:styleId="Style17">
    <w:name w:val="Style17"/>
    <w:basedOn w:val="a"/>
    <w:uiPriority w:val="99"/>
    <w:rsid w:val="00E400EE"/>
    <w:pPr>
      <w:widowControl w:val="0"/>
      <w:autoSpaceDE w:val="0"/>
      <w:autoSpaceDN w:val="0"/>
      <w:adjustRightInd w:val="0"/>
    </w:pPr>
    <w:rPr>
      <w:rFonts w:ascii="Tahoma" w:hAnsi="Tahoma" w:cs="Tahoma"/>
    </w:rPr>
  </w:style>
  <w:style w:type="paragraph" w:customStyle="1" w:styleId="Style77">
    <w:name w:val="Style77"/>
    <w:basedOn w:val="a"/>
    <w:uiPriority w:val="99"/>
    <w:rsid w:val="00E400EE"/>
    <w:pPr>
      <w:widowControl w:val="0"/>
      <w:autoSpaceDE w:val="0"/>
      <w:autoSpaceDN w:val="0"/>
      <w:adjustRightInd w:val="0"/>
    </w:pPr>
    <w:rPr>
      <w:rFonts w:ascii="Tahoma" w:hAnsi="Tahoma" w:cs="Tahoma"/>
    </w:rPr>
  </w:style>
  <w:style w:type="character" w:customStyle="1" w:styleId="FontStyle223">
    <w:name w:val="Font Style223"/>
    <w:uiPriority w:val="99"/>
    <w:rsid w:val="00E400EE"/>
    <w:rPr>
      <w:rFonts w:ascii="Microsoft Sans Serif" w:hAnsi="Microsoft Sans Serif" w:cs="Microsoft Sans Serif" w:hint="default"/>
      <w:b/>
      <w:bCs/>
      <w:sz w:val="32"/>
      <w:szCs w:val="32"/>
    </w:rPr>
  </w:style>
  <w:style w:type="character" w:customStyle="1" w:styleId="a8">
    <w:name w:val="Без интервала Знак"/>
    <w:link w:val="a7"/>
    <w:locked/>
    <w:rsid w:val="00E400EE"/>
    <w:rPr>
      <w:rFonts w:ascii="Calibri" w:eastAsia="Calibri" w:hAnsi="Calibri" w:cs="Times New Roman"/>
    </w:rPr>
  </w:style>
  <w:style w:type="table" w:styleId="a9">
    <w:name w:val="Table Grid"/>
    <w:basedOn w:val="a1"/>
    <w:uiPriority w:val="59"/>
    <w:rsid w:val="00E400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1">
    <w:name w:val="c1"/>
    <w:basedOn w:val="a0"/>
    <w:rsid w:val="00E400EE"/>
  </w:style>
  <w:style w:type="paragraph" w:styleId="aa">
    <w:name w:val="List Paragraph"/>
    <w:basedOn w:val="a"/>
    <w:uiPriority w:val="34"/>
    <w:qFormat/>
    <w:rsid w:val="00FC68BB"/>
    <w:pPr>
      <w:ind w:left="720"/>
      <w:contextualSpacing/>
    </w:pPr>
  </w:style>
  <w:style w:type="paragraph" w:customStyle="1" w:styleId="ab">
    <w:name w:val="Стиль"/>
    <w:rsid w:val="00FC68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rsid w:val="00FC68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color w:val="000000"/>
      <w:sz w:val="20"/>
      <w:szCs w:val="20"/>
    </w:rPr>
  </w:style>
  <w:style w:type="character" w:customStyle="1" w:styleId="HTML0">
    <w:name w:val="Стандартный HTML Знак"/>
    <w:basedOn w:val="a0"/>
    <w:link w:val="HTML"/>
    <w:rsid w:val="00FC68BB"/>
    <w:rPr>
      <w:rFonts w:ascii="Courier New" w:eastAsia="Courier New" w:hAnsi="Courier New" w:cs="Courier New"/>
      <w:color w:val="000000"/>
      <w:sz w:val="20"/>
      <w:szCs w:val="20"/>
      <w:lang w:eastAsia="ru-RU"/>
    </w:rPr>
  </w:style>
  <w:style w:type="character" w:customStyle="1" w:styleId="FontStyle253">
    <w:name w:val="Font Style253"/>
    <w:basedOn w:val="a0"/>
    <w:uiPriority w:val="99"/>
    <w:rsid w:val="002E62E0"/>
    <w:rPr>
      <w:rFonts w:ascii="Microsoft Sans Serif" w:hAnsi="Microsoft Sans Serif" w:cs="Microsoft Sans Serif"/>
      <w:sz w:val="18"/>
      <w:szCs w:val="18"/>
    </w:rPr>
  </w:style>
  <w:style w:type="paragraph" w:customStyle="1" w:styleId="Style82">
    <w:name w:val="Style82"/>
    <w:basedOn w:val="a"/>
    <w:uiPriority w:val="99"/>
    <w:rsid w:val="002E62E0"/>
    <w:pPr>
      <w:widowControl w:val="0"/>
      <w:autoSpaceDE w:val="0"/>
      <w:autoSpaceDN w:val="0"/>
      <w:adjustRightInd w:val="0"/>
      <w:spacing w:line="230" w:lineRule="exact"/>
      <w:ind w:hanging="154"/>
    </w:pPr>
    <w:rPr>
      <w:rFonts w:ascii="Tahoma" w:hAnsi="Tahoma" w:cs="Tahoma"/>
    </w:rPr>
  </w:style>
  <w:style w:type="paragraph" w:customStyle="1" w:styleId="Style84">
    <w:name w:val="Style84"/>
    <w:basedOn w:val="a"/>
    <w:uiPriority w:val="99"/>
    <w:rsid w:val="008B21D7"/>
    <w:pPr>
      <w:widowControl w:val="0"/>
      <w:autoSpaceDE w:val="0"/>
      <w:autoSpaceDN w:val="0"/>
      <w:adjustRightInd w:val="0"/>
    </w:pPr>
    <w:rPr>
      <w:rFonts w:ascii="Tahoma" w:hAnsi="Tahoma" w:cs="Tahoma"/>
    </w:rPr>
  </w:style>
  <w:style w:type="character" w:customStyle="1" w:styleId="FontStyle264">
    <w:name w:val="Font Style264"/>
    <w:basedOn w:val="a0"/>
    <w:uiPriority w:val="99"/>
    <w:rsid w:val="008B21D7"/>
    <w:rPr>
      <w:rFonts w:ascii="Franklin Gothic Medium" w:hAnsi="Franklin Gothic Medium" w:cs="Franklin Gothic Medium" w:hint="default"/>
      <w:sz w:val="24"/>
      <w:szCs w:val="24"/>
    </w:rPr>
  </w:style>
  <w:style w:type="paragraph" w:customStyle="1" w:styleId="Style75">
    <w:name w:val="Style75"/>
    <w:basedOn w:val="a"/>
    <w:uiPriority w:val="99"/>
    <w:rsid w:val="008B21D7"/>
    <w:pPr>
      <w:widowControl w:val="0"/>
      <w:autoSpaceDE w:val="0"/>
      <w:autoSpaceDN w:val="0"/>
      <w:adjustRightInd w:val="0"/>
    </w:pPr>
    <w:rPr>
      <w:rFonts w:ascii="Tahoma" w:hAnsi="Tahoma" w:cs="Tahoma"/>
    </w:rPr>
  </w:style>
  <w:style w:type="character" w:customStyle="1" w:styleId="FontStyle244">
    <w:name w:val="Font Style244"/>
    <w:basedOn w:val="a0"/>
    <w:uiPriority w:val="99"/>
    <w:rsid w:val="008B21D7"/>
    <w:rPr>
      <w:rFonts w:ascii="Tahoma" w:hAnsi="Tahoma" w:cs="Tahoma"/>
      <w:i/>
      <w:iCs/>
      <w:spacing w:val="10"/>
      <w:sz w:val="18"/>
      <w:szCs w:val="18"/>
    </w:rPr>
  </w:style>
  <w:style w:type="character" w:customStyle="1" w:styleId="FontStyle211">
    <w:name w:val="Font Style211"/>
    <w:basedOn w:val="a0"/>
    <w:uiPriority w:val="99"/>
    <w:rsid w:val="00803D55"/>
    <w:rPr>
      <w:rFonts w:ascii="Microsoft Sans Serif" w:hAnsi="Microsoft Sans Serif" w:cs="Microsoft Sans Serif"/>
      <w:b/>
      <w:bCs/>
      <w:sz w:val="22"/>
      <w:szCs w:val="22"/>
    </w:rPr>
  </w:style>
  <w:style w:type="paragraph" w:customStyle="1" w:styleId="Style66">
    <w:name w:val="Style66"/>
    <w:basedOn w:val="a"/>
    <w:uiPriority w:val="99"/>
    <w:rsid w:val="00803D55"/>
    <w:pPr>
      <w:widowControl w:val="0"/>
      <w:autoSpaceDE w:val="0"/>
      <w:autoSpaceDN w:val="0"/>
      <w:adjustRightInd w:val="0"/>
      <w:spacing w:line="240" w:lineRule="exact"/>
    </w:pPr>
    <w:rPr>
      <w:rFonts w:ascii="Tahoma" w:hAnsi="Tahoma" w:cs="Tahoma"/>
    </w:rPr>
  </w:style>
  <w:style w:type="paragraph" w:customStyle="1" w:styleId="Style40">
    <w:name w:val="Style40"/>
    <w:basedOn w:val="a"/>
    <w:uiPriority w:val="99"/>
    <w:rsid w:val="00803D55"/>
    <w:pPr>
      <w:widowControl w:val="0"/>
      <w:autoSpaceDE w:val="0"/>
      <w:autoSpaceDN w:val="0"/>
      <w:adjustRightInd w:val="0"/>
      <w:spacing w:line="317" w:lineRule="exact"/>
    </w:pPr>
    <w:rPr>
      <w:rFonts w:ascii="Tahoma" w:hAnsi="Tahoma" w:cs="Tahoma"/>
    </w:rPr>
  </w:style>
  <w:style w:type="paragraph" w:customStyle="1" w:styleId="Style55">
    <w:name w:val="Style55"/>
    <w:basedOn w:val="a"/>
    <w:uiPriority w:val="99"/>
    <w:rsid w:val="00803D55"/>
    <w:pPr>
      <w:widowControl w:val="0"/>
      <w:autoSpaceDE w:val="0"/>
      <w:autoSpaceDN w:val="0"/>
      <w:adjustRightInd w:val="0"/>
      <w:spacing w:line="235" w:lineRule="exact"/>
      <w:ind w:firstLine="336"/>
    </w:pPr>
    <w:rPr>
      <w:rFonts w:ascii="Tahoma" w:hAnsi="Tahoma" w:cs="Tahoma"/>
    </w:rPr>
  </w:style>
  <w:style w:type="paragraph" w:customStyle="1" w:styleId="Style97">
    <w:name w:val="Style97"/>
    <w:basedOn w:val="a"/>
    <w:uiPriority w:val="99"/>
    <w:rsid w:val="00803D55"/>
    <w:pPr>
      <w:widowControl w:val="0"/>
      <w:autoSpaceDE w:val="0"/>
      <w:autoSpaceDN w:val="0"/>
      <w:adjustRightInd w:val="0"/>
    </w:pPr>
    <w:rPr>
      <w:rFonts w:ascii="Tahoma" w:hAnsi="Tahoma" w:cs="Tahoma"/>
    </w:rPr>
  </w:style>
  <w:style w:type="character" w:customStyle="1" w:styleId="FontStyle227">
    <w:name w:val="Font Style227"/>
    <w:basedOn w:val="a0"/>
    <w:uiPriority w:val="99"/>
    <w:rsid w:val="00803D55"/>
    <w:rPr>
      <w:rFonts w:ascii="Microsoft Sans Serif" w:hAnsi="Microsoft Sans Serif" w:cs="Microsoft Sans Serif"/>
      <w:b/>
      <w:bCs/>
      <w:sz w:val="20"/>
      <w:szCs w:val="20"/>
    </w:rPr>
  </w:style>
  <w:style w:type="paragraph" w:customStyle="1" w:styleId="Style56">
    <w:name w:val="Style56"/>
    <w:basedOn w:val="a"/>
    <w:uiPriority w:val="99"/>
    <w:rsid w:val="00803D55"/>
    <w:pPr>
      <w:widowControl w:val="0"/>
      <w:autoSpaceDE w:val="0"/>
      <w:autoSpaceDN w:val="0"/>
      <w:adjustRightInd w:val="0"/>
      <w:spacing w:line="221" w:lineRule="exact"/>
      <w:ind w:firstLine="403"/>
    </w:pPr>
    <w:rPr>
      <w:rFonts w:ascii="Tahoma" w:hAnsi="Tahoma" w:cs="Tahoma"/>
    </w:rPr>
  </w:style>
  <w:style w:type="paragraph" w:customStyle="1" w:styleId="Style81">
    <w:name w:val="Style81"/>
    <w:basedOn w:val="a"/>
    <w:uiPriority w:val="99"/>
    <w:rsid w:val="00803D55"/>
    <w:pPr>
      <w:widowControl w:val="0"/>
      <w:autoSpaceDE w:val="0"/>
      <w:autoSpaceDN w:val="0"/>
      <w:adjustRightInd w:val="0"/>
      <w:spacing w:line="224" w:lineRule="exact"/>
      <w:ind w:firstLine="355"/>
      <w:jc w:val="both"/>
    </w:pPr>
    <w:rPr>
      <w:rFonts w:ascii="Tahoma" w:hAnsi="Tahoma" w:cs="Tahoma"/>
    </w:rPr>
  </w:style>
  <w:style w:type="character" w:customStyle="1" w:styleId="FontStyle245">
    <w:name w:val="Font Style245"/>
    <w:basedOn w:val="a0"/>
    <w:uiPriority w:val="99"/>
    <w:rsid w:val="00803D55"/>
    <w:rPr>
      <w:rFonts w:ascii="Microsoft Sans Serif" w:hAnsi="Microsoft Sans Serif" w:cs="Microsoft Sans Serif"/>
      <w:i/>
      <w:iCs/>
      <w:spacing w:val="10"/>
      <w:sz w:val="14"/>
      <w:szCs w:val="14"/>
    </w:rPr>
  </w:style>
  <w:style w:type="paragraph" w:customStyle="1" w:styleId="Style24">
    <w:name w:val="Style24"/>
    <w:basedOn w:val="a"/>
    <w:uiPriority w:val="99"/>
    <w:rsid w:val="007E17F9"/>
    <w:pPr>
      <w:widowControl w:val="0"/>
      <w:autoSpaceDE w:val="0"/>
      <w:autoSpaceDN w:val="0"/>
      <w:adjustRightInd w:val="0"/>
      <w:spacing w:line="262" w:lineRule="exact"/>
      <w:ind w:firstLine="355"/>
    </w:pPr>
    <w:rPr>
      <w:rFonts w:ascii="Tahoma" w:hAnsi="Tahoma" w:cs="Tahoma"/>
    </w:rPr>
  </w:style>
  <w:style w:type="paragraph" w:customStyle="1" w:styleId="Style14">
    <w:name w:val="Style14"/>
    <w:basedOn w:val="a"/>
    <w:uiPriority w:val="99"/>
    <w:rsid w:val="007E17F9"/>
    <w:pPr>
      <w:widowControl w:val="0"/>
      <w:autoSpaceDE w:val="0"/>
      <w:autoSpaceDN w:val="0"/>
      <w:adjustRightInd w:val="0"/>
    </w:pPr>
    <w:rPr>
      <w:rFonts w:ascii="Tahoma" w:hAnsi="Tahoma" w:cs="Tahoma"/>
    </w:rPr>
  </w:style>
  <w:style w:type="paragraph" w:customStyle="1" w:styleId="Style128">
    <w:name w:val="Style128"/>
    <w:basedOn w:val="a"/>
    <w:uiPriority w:val="99"/>
    <w:rsid w:val="007E17F9"/>
    <w:pPr>
      <w:widowControl w:val="0"/>
      <w:autoSpaceDE w:val="0"/>
      <w:autoSpaceDN w:val="0"/>
      <w:adjustRightInd w:val="0"/>
      <w:spacing w:line="264" w:lineRule="exact"/>
    </w:pPr>
    <w:rPr>
      <w:rFonts w:ascii="Tahoma" w:hAnsi="Tahoma" w:cs="Tahoma"/>
    </w:rPr>
  </w:style>
  <w:style w:type="character" w:customStyle="1" w:styleId="FontStyle226">
    <w:name w:val="Font Style226"/>
    <w:basedOn w:val="a0"/>
    <w:uiPriority w:val="99"/>
    <w:rsid w:val="007E17F9"/>
    <w:rPr>
      <w:rFonts w:ascii="Century Schoolbook" w:hAnsi="Century Schoolbook" w:cs="Century Schoolbook"/>
      <w:sz w:val="18"/>
      <w:szCs w:val="18"/>
    </w:rPr>
  </w:style>
  <w:style w:type="paragraph" w:customStyle="1" w:styleId="Style94">
    <w:name w:val="Style94"/>
    <w:basedOn w:val="a"/>
    <w:uiPriority w:val="99"/>
    <w:rsid w:val="007E17F9"/>
    <w:pPr>
      <w:widowControl w:val="0"/>
      <w:autoSpaceDE w:val="0"/>
      <w:autoSpaceDN w:val="0"/>
      <w:adjustRightInd w:val="0"/>
      <w:spacing w:line="259" w:lineRule="exact"/>
    </w:pPr>
    <w:rPr>
      <w:rFonts w:ascii="Tahoma" w:hAnsi="Tahoma" w:cs="Tahoma"/>
    </w:rPr>
  </w:style>
  <w:style w:type="paragraph" w:customStyle="1" w:styleId="Style18">
    <w:name w:val="Style18"/>
    <w:basedOn w:val="a"/>
    <w:uiPriority w:val="99"/>
    <w:rsid w:val="007E17F9"/>
    <w:pPr>
      <w:widowControl w:val="0"/>
      <w:autoSpaceDE w:val="0"/>
      <w:autoSpaceDN w:val="0"/>
      <w:adjustRightInd w:val="0"/>
    </w:pPr>
    <w:rPr>
      <w:rFonts w:ascii="Tahoma" w:hAnsi="Tahoma" w:cs="Tahoma"/>
    </w:rPr>
  </w:style>
  <w:style w:type="paragraph" w:customStyle="1" w:styleId="Style86">
    <w:name w:val="Style86"/>
    <w:basedOn w:val="a"/>
    <w:uiPriority w:val="99"/>
    <w:rsid w:val="007E17F9"/>
    <w:pPr>
      <w:widowControl w:val="0"/>
      <w:autoSpaceDE w:val="0"/>
      <w:autoSpaceDN w:val="0"/>
      <w:adjustRightInd w:val="0"/>
      <w:jc w:val="both"/>
    </w:pPr>
    <w:rPr>
      <w:rFonts w:ascii="Tahoma" w:hAnsi="Tahoma" w:cs="Tahoma"/>
    </w:rPr>
  </w:style>
  <w:style w:type="paragraph" w:customStyle="1" w:styleId="Style93">
    <w:name w:val="Style93"/>
    <w:basedOn w:val="a"/>
    <w:uiPriority w:val="99"/>
    <w:rsid w:val="007E17F9"/>
    <w:pPr>
      <w:widowControl w:val="0"/>
      <w:autoSpaceDE w:val="0"/>
      <w:autoSpaceDN w:val="0"/>
      <w:adjustRightInd w:val="0"/>
      <w:spacing w:line="317" w:lineRule="exact"/>
    </w:pPr>
    <w:rPr>
      <w:rFonts w:ascii="Tahoma" w:hAnsi="Tahoma" w:cs="Tahoma"/>
    </w:rPr>
  </w:style>
  <w:style w:type="paragraph" w:customStyle="1" w:styleId="Style118">
    <w:name w:val="Style118"/>
    <w:basedOn w:val="a"/>
    <w:uiPriority w:val="99"/>
    <w:rsid w:val="007E17F9"/>
    <w:pPr>
      <w:widowControl w:val="0"/>
      <w:autoSpaceDE w:val="0"/>
      <w:autoSpaceDN w:val="0"/>
      <w:adjustRightInd w:val="0"/>
      <w:spacing w:line="262" w:lineRule="exact"/>
      <w:ind w:firstLine="461"/>
      <w:jc w:val="both"/>
    </w:pPr>
    <w:rPr>
      <w:rFonts w:ascii="Tahoma" w:hAnsi="Tahoma" w:cs="Tahoma"/>
    </w:rPr>
  </w:style>
  <w:style w:type="paragraph" w:customStyle="1" w:styleId="Style152">
    <w:name w:val="Style152"/>
    <w:basedOn w:val="a"/>
    <w:uiPriority w:val="99"/>
    <w:rsid w:val="007E17F9"/>
    <w:pPr>
      <w:widowControl w:val="0"/>
      <w:autoSpaceDE w:val="0"/>
      <w:autoSpaceDN w:val="0"/>
      <w:adjustRightInd w:val="0"/>
    </w:pPr>
    <w:rPr>
      <w:rFonts w:ascii="Tahoma" w:hAnsi="Tahoma" w:cs="Tahoma"/>
    </w:rPr>
  </w:style>
  <w:style w:type="paragraph" w:customStyle="1" w:styleId="Style156">
    <w:name w:val="Style156"/>
    <w:basedOn w:val="a"/>
    <w:uiPriority w:val="99"/>
    <w:rsid w:val="007E17F9"/>
    <w:pPr>
      <w:widowControl w:val="0"/>
      <w:autoSpaceDE w:val="0"/>
      <w:autoSpaceDN w:val="0"/>
      <w:adjustRightInd w:val="0"/>
      <w:spacing w:line="262" w:lineRule="exact"/>
      <w:jc w:val="center"/>
    </w:pPr>
    <w:rPr>
      <w:rFonts w:ascii="Tahoma" w:hAnsi="Tahoma" w:cs="Tahoma"/>
    </w:rPr>
  </w:style>
  <w:style w:type="character" w:customStyle="1" w:styleId="FontStyle266">
    <w:name w:val="Font Style266"/>
    <w:basedOn w:val="a0"/>
    <w:uiPriority w:val="99"/>
    <w:rsid w:val="007E17F9"/>
    <w:rPr>
      <w:rFonts w:ascii="Microsoft Sans Serif" w:hAnsi="Microsoft Sans Serif" w:cs="Microsoft Sans Serif"/>
      <w:b/>
      <w:bCs/>
      <w:sz w:val="28"/>
      <w:szCs w:val="28"/>
    </w:rPr>
  </w:style>
  <w:style w:type="character" w:customStyle="1" w:styleId="FontStyle290">
    <w:name w:val="Font Style290"/>
    <w:basedOn w:val="a0"/>
    <w:uiPriority w:val="99"/>
    <w:rsid w:val="007E17F9"/>
    <w:rPr>
      <w:rFonts w:ascii="Century Schoolbook" w:hAnsi="Century Schoolbook" w:cs="Century Schoolbook"/>
      <w:i/>
      <w:iCs/>
      <w:sz w:val="18"/>
      <w:szCs w:val="18"/>
    </w:rPr>
  </w:style>
  <w:style w:type="character" w:customStyle="1" w:styleId="FontStyle308">
    <w:name w:val="Font Style308"/>
    <w:basedOn w:val="a0"/>
    <w:uiPriority w:val="99"/>
    <w:rsid w:val="007E17F9"/>
    <w:rPr>
      <w:rFonts w:ascii="Century Schoolbook" w:hAnsi="Century Schoolbook" w:cs="Century Schoolbook"/>
      <w:i/>
      <w:iCs/>
      <w:spacing w:val="-20"/>
      <w:sz w:val="20"/>
      <w:szCs w:val="20"/>
    </w:rPr>
  </w:style>
  <w:style w:type="character" w:customStyle="1" w:styleId="FontStyle292">
    <w:name w:val="Font Style292"/>
    <w:basedOn w:val="a0"/>
    <w:uiPriority w:val="99"/>
    <w:rsid w:val="007E17F9"/>
    <w:rPr>
      <w:rFonts w:ascii="Century Schoolbook" w:hAnsi="Century Schoolbook" w:cs="Century Schoolbook"/>
      <w:b/>
      <w:bCs/>
      <w:sz w:val="18"/>
      <w:szCs w:val="18"/>
    </w:rPr>
  </w:style>
  <w:style w:type="character" w:customStyle="1" w:styleId="FontStyle249">
    <w:name w:val="Font Style249"/>
    <w:basedOn w:val="a0"/>
    <w:uiPriority w:val="99"/>
    <w:rsid w:val="007E17F9"/>
    <w:rPr>
      <w:rFonts w:ascii="MS Reference Sans Serif" w:hAnsi="MS Reference Sans Serif" w:cs="MS Reference Sans Serif"/>
      <w:i/>
      <w:iCs/>
      <w:sz w:val="18"/>
      <w:szCs w:val="18"/>
    </w:rPr>
  </w:style>
  <w:style w:type="character" w:customStyle="1" w:styleId="FontStyle293">
    <w:name w:val="Font Style293"/>
    <w:basedOn w:val="a0"/>
    <w:uiPriority w:val="99"/>
    <w:rsid w:val="00400275"/>
    <w:rPr>
      <w:rFonts w:ascii="Bookman Old Style" w:hAnsi="Bookman Old Style" w:cs="Bookman Old Style"/>
      <w:b/>
      <w:bCs/>
      <w:i/>
      <w:iCs/>
      <w:sz w:val="12"/>
      <w:szCs w:val="12"/>
    </w:rPr>
  </w:style>
  <w:style w:type="character" w:customStyle="1" w:styleId="FontStyle297">
    <w:name w:val="Font Style297"/>
    <w:basedOn w:val="a0"/>
    <w:uiPriority w:val="99"/>
    <w:rsid w:val="00400275"/>
    <w:rPr>
      <w:rFonts w:ascii="Franklin Gothic Medium" w:hAnsi="Franklin Gothic Medium" w:cs="Franklin Gothic Medium"/>
      <w:b/>
      <w:bCs/>
      <w:spacing w:val="-30"/>
      <w:w w:val="50"/>
      <w:sz w:val="66"/>
      <w:szCs w:val="66"/>
    </w:rPr>
  </w:style>
  <w:style w:type="character" w:customStyle="1" w:styleId="20">
    <w:name w:val="Заголовок 2 Знак"/>
    <w:basedOn w:val="a0"/>
    <w:link w:val="2"/>
    <w:rsid w:val="00B43242"/>
    <w:rPr>
      <w:rFonts w:ascii="Times New Roman" w:eastAsia="Times New Roman" w:hAnsi="Times New Roman" w:cs="Times New Roman"/>
      <w:sz w:val="28"/>
      <w:szCs w:val="28"/>
      <w:lang w:eastAsia="ru-RU"/>
    </w:rPr>
  </w:style>
  <w:style w:type="paragraph" w:styleId="ac">
    <w:name w:val="Balloon Text"/>
    <w:basedOn w:val="a"/>
    <w:link w:val="ad"/>
    <w:uiPriority w:val="99"/>
    <w:semiHidden/>
    <w:unhideWhenUsed/>
    <w:rsid w:val="00E33DB4"/>
    <w:rPr>
      <w:rFonts w:ascii="Tahoma" w:hAnsi="Tahoma" w:cs="Tahoma"/>
      <w:sz w:val="16"/>
      <w:szCs w:val="16"/>
    </w:rPr>
  </w:style>
  <w:style w:type="character" w:customStyle="1" w:styleId="ad">
    <w:name w:val="Текст выноски Знак"/>
    <w:basedOn w:val="a0"/>
    <w:link w:val="ac"/>
    <w:uiPriority w:val="99"/>
    <w:semiHidden/>
    <w:rsid w:val="00E33DB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728441">
      <w:bodyDiv w:val="1"/>
      <w:marLeft w:val="0"/>
      <w:marRight w:val="0"/>
      <w:marTop w:val="0"/>
      <w:marBottom w:val="0"/>
      <w:divBdr>
        <w:top w:val="none" w:sz="0" w:space="0" w:color="auto"/>
        <w:left w:val="none" w:sz="0" w:space="0" w:color="auto"/>
        <w:bottom w:val="none" w:sz="0" w:space="0" w:color="auto"/>
        <w:right w:val="none" w:sz="0" w:space="0" w:color="auto"/>
      </w:divBdr>
    </w:div>
    <w:div w:id="1724602525">
      <w:bodyDiv w:val="1"/>
      <w:marLeft w:val="0"/>
      <w:marRight w:val="0"/>
      <w:marTop w:val="0"/>
      <w:marBottom w:val="0"/>
      <w:divBdr>
        <w:top w:val="none" w:sz="0" w:space="0" w:color="auto"/>
        <w:left w:val="none" w:sz="0" w:space="0" w:color="auto"/>
        <w:bottom w:val="none" w:sz="0" w:space="0" w:color="auto"/>
        <w:right w:val="none" w:sz="0" w:space="0" w:color="auto"/>
      </w:divBdr>
      <w:divsChild>
        <w:div w:id="1999922104">
          <w:marLeft w:val="0"/>
          <w:marRight w:val="0"/>
          <w:marTop w:val="0"/>
          <w:marBottom w:val="0"/>
          <w:divBdr>
            <w:top w:val="none" w:sz="0" w:space="0" w:color="auto"/>
            <w:left w:val="none" w:sz="0" w:space="0" w:color="auto"/>
            <w:bottom w:val="none" w:sz="0" w:space="0" w:color="auto"/>
            <w:right w:val="none" w:sz="0" w:space="0" w:color="auto"/>
          </w:divBdr>
        </w:div>
        <w:div w:id="581254000">
          <w:marLeft w:val="0"/>
          <w:marRight w:val="0"/>
          <w:marTop w:val="0"/>
          <w:marBottom w:val="0"/>
          <w:divBdr>
            <w:top w:val="none" w:sz="0" w:space="0" w:color="auto"/>
            <w:left w:val="none" w:sz="0" w:space="0" w:color="auto"/>
            <w:bottom w:val="none" w:sz="0" w:space="0" w:color="auto"/>
            <w:right w:val="none" w:sz="0" w:space="0" w:color="auto"/>
          </w:divBdr>
        </w:div>
        <w:div w:id="1533684803">
          <w:marLeft w:val="0"/>
          <w:marRight w:val="0"/>
          <w:marTop w:val="0"/>
          <w:marBottom w:val="0"/>
          <w:divBdr>
            <w:top w:val="none" w:sz="0" w:space="0" w:color="auto"/>
            <w:left w:val="none" w:sz="0" w:space="0" w:color="auto"/>
            <w:bottom w:val="none" w:sz="0" w:space="0" w:color="auto"/>
            <w:right w:val="none" w:sz="0" w:space="0" w:color="auto"/>
          </w:divBdr>
        </w:div>
        <w:div w:id="239025071">
          <w:marLeft w:val="0"/>
          <w:marRight w:val="0"/>
          <w:marTop w:val="0"/>
          <w:marBottom w:val="0"/>
          <w:divBdr>
            <w:top w:val="none" w:sz="0" w:space="0" w:color="auto"/>
            <w:left w:val="none" w:sz="0" w:space="0" w:color="auto"/>
            <w:bottom w:val="none" w:sz="0" w:space="0" w:color="auto"/>
            <w:right w:val="none" w:sz="0" w:space="0" w:color="auto"/>
          </w:divBdr>
        </w:div>
        <w:div w:id="1171598996">
          <w:marLeft w:val="0"/>
          <w:marRight w:val="0"/>
          <w:marTop w:val="0"/>
          <w:marBottom w:val="0"/>
          <w:divBdr>
            <w:top w:val="none" w:sz="0" w:space="0" w:color="auto"/>
            <w:left w:val="none" w:sz="0" w:space="0" w:color="auto"/>
            <w:bottom w:val="none" w:sz="0" w:space="0" w:color="auto"/>
            <w:right w:val="none" w:sz="0" w:space="0" w:color="auto"/>
          </w:divBdr>
        </w:div>
        <w:div w:id="18920403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1F2F10-D98A-49E5-B4F6-BB62A0CAC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82</Pages>
  <Words>25938</Words>
  <Characters>147853</Characters>
  <Application>Microsoft Office Word</Application>
  <DocSecurity>0</DocSecurity>
  <Lines>1232</Lines>
  <Paragraphs>346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Регина</cp:lastModifiedBy>
  <cp:revision>13</cp:revision>
  <cp:lastPrinted>2014-04-01T13:22:00Z</cp:lastPrinted>
  <dcterms:created xsi:type="dcterms:W3CDTF">2014-03-27T03:47:00Z</dcterms:created>
  <dcterms:modified xsi:type="dcterms:W3CDTF">2014-09-21T08:30:00Z</dcterms:modified>
</cp:coreProperties>
</file>